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35600" w:rsidRDefault="00B35600" w:rsidP="000C11F8">
      <w:pPr>
        <w:spacing w:before="100" w:beforeAutospacing="1" w:after="100" w:afterAutospacing="1" w:line="360" w:lineRule="auto"/>
        <w:jc w:val="center"/>
        <w:rPr>
          <w:b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2.5pt;margin-top:-48.35pt;width:192.1pt;height:162pt;z-index:251658240">
            <v:imagedata r:id="rId7" o:title="" croptop="11954f" cropbottom="14592f" cropleft="8517f" cropright="10784f" chromakey="#fdfdfd"/>
          </v:shape>
        </w:pict>
      </w:r>
    </w:p>
    <w:p w:rsidR="00B35600" w:rsidRDefault="00B35600" w:rsidP="000C11F8">
      <w:pPr>
        <w:spacing w:before="100" w:beforeAutospacing="1" w:after="100" w:afterAutospacing="1" w:line="360" w:lineRule="auto"/>
        <w:jc w:val="center"/>
        <w:rPr>
          <w:b/>
          <w:sz w:val="32"/>
          <w:szCs w:val="32"/>
        </w:rPr>
      </w:pPr>
    </w:p>
    <w:p w:rsidR="00B35600" w:rsidRPr="002D0D18" w:rsidRDefault="00B35600" w:rsidP="000C11F8">
      <w:pPr>
        <w:spacing w:before="100" w:beforeAutospacing="1" w:after="100" w:afterAutospacing="1" w:line="36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青春</w:t>
      </w:r>
      <w:r>
        <w:rPr>
          <w:b/>
          <w:sz w:val="32"/>
          <w:szCs w:val="32"/>
        </w:rPr>
        <w:t xml:space="preserve">  </w:t>
      </w:r>
      <w:r>
        <w:rPr>
          <w:rFonts w:hint="eastAsia"/>
          <w:b/>
          <w:sz w:val="32"/>
          <w:szCs w:val="32"/>
        </w:rPr>
        <w:t>梦想</w:t>
      </w:r>
      <w:r>
        <w:rPr>
          <w:b/>
          <w:sz w:val="32"/>
          <w:szCs w:val="32"/>
        </w:rPr>
        <w:t xml:space="preserve">  </w:t>
      </w:r>
      <w:r>
        <w:rPr>
          <w:rFonts w:hint="eastAsia"/>
          <w:b/>
          <w:sz w:val="32"/>
          <w:szCs w:val="32"/>
        </w:rPr>
        <w:t>责任</w:t>
      </w:r>
      <w:r>
        <w:rPr>
          <w:b/>
          <w:sz w:val="32"/>
          <w:szCs w:val="32"/>
        </w:rPr>
        <w:t xml:space="preserve">  </w:t>
      </w:r>
      <w:r>
        <w:rPr>
          <w:rFonts w:hint="eastAsia"/>
          <w:b/>
          <w:sz w:val="32"/>
          <w:szCs w:val="32"/>
        </w:rPr>
        <w:t>成长</w:t>
      </w:r>
    </w:p>
    <w:p w:rsidR="00B35600" w:rsidRPr="002D0D18" w:rsidRDefault="00B35600" w:rsidP="000C11F8">
      <w:pPr>
        <w:spacing w:before="100" w:beforeAutospacing="1" w:after="100" w:afterAutospacing="1" w:line="360" w:lineRule="auto"/>
        <w:jc w:val="center"/>
        <w:rPr>
          <w:sz w:val="24"/>
        </w:rPr>
      </w:pPr>
      <w:r>
        <w:rPr>
          <w:sz w:val="24"/>
        </w:rPr>
        <w:t xml:space="preserve">                 </w:t>
      </w:r>
      <w:r w:rsidRPr="002D0D18">
        <w:rPr>
          <w:sz w:val="24"/>
        </w:rPr>
        <w:t>——</w:t>
      </w:r>
      <w:r w:rsidRPr="002D0D18">
        <w:rPr>
          <w:rFonts w:hint="eastAsia"/>
          <w:sz w:val="24"/>
        </w:rPr>
        <w:t>“向阳花”微短片大赛</w:t>
      </w:r>
    </w:p>
    <w:p w:rsidR="00B35600" w:rsidRPr="00336E80" w:rsidRDefault="00B35600" w:rsidP="000C11F8">
      <w:pPr>
        <w:spacing w:before="100" w:beforeAutospacing="1" w:line="360" w:lineRule="auto"/>
        <w:rPr>
          <w:b/>
          <w:sz w:val="24"/>
        </w:rPr>
      </w:pPr>
      <w:r w:rsidRPr="00336E80">
        <w:rPr>
          <w:rFonts w:hint="eastAsia"/>
          <w:b/>
          <w:sz w:val="24"/>
        </w:rPr>
        <w:t>关于向阳花：</w:t>
      </w:r>
    </w:p>
    <w:p w:rsidR="00B35600" w:rsidRPr="00336E80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Calibri" w:hAnsi="Calibri" w:cs="Times New Roman"/>
          <w:kern w:val="2"/>
        </w:rPr>
      </w:pPr>
      <w:r w:rsidRPr="00336E80">
        <w:rPr>
          <w:rFonts w:ascii="Calibri" w:hAnsi="Calibri" w:cs="Times New Roman" w:hint="eastAsia"/>
          <w:kern w:val="2"/>
        </w:rPr>
        <w:t>向阳花，是一个既关于花，又关于阳光的名字。</w:t>
      </w:r>
    </w:p>
    <w:p w:rsidR="00B35600" w:rsidRPr="00336E80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Calibri" w:hAnsi="Calibri" w:cs="Times New Roman"/>
          <w:kern w:val="2"/>
        </w:rPr>
      </w:pPr>
      <w:r w:rsidRPr="00336E80">
        <w:rPr>
          <w:rFonts w:ascii="Calibri" w:hAnsi="Calibri" w:cs="Times New Roman" w:hint="eastAsia"/>
          <w:kern w:val="2"/>
        </w:rPr>
        <w:t>向阳花的美在于生长，这种生长就像花朵之于阳光，人之于希望，转动一刻不停，朝着幸福的模样；向阳花的美在于倔强，能经得起阴沉的磨难，就会有沐浴阳光的一天，那时便是“抬头”的涅槃；</w:t>
      </w:r>
    </w:p>
    <w:p w:rsidR="00B35600" w:rsidRPr="00336E80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Calibri" w:hAnsi="Calibri" w:cs="Times New Roman"/>
          <w:kern w:val="2"/>
        </w:rPr>
      </w:pPr>
      <w:r w:rsidRPr="00336E80">
        <w:rPr>
          <w:rFonts w:ascii="Calibri" w:hAnsi="Calibri" w:cs="Times New Roman" w:hint="eastAsia"/>
          <w:kern w:val="2"/>
        </w:rPr>
        <w:t>向阳花的美在于守望，可以是近在咫尺的相守，也可以是天各一方的相望，就如同向阳花的花语，重要的是沉默的爱。</w:t>
      </w:r>
    </w:p>
    <w:p w:rsidR="00B35600" w:rsidRPr="00336E80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Calibri" w:hAnsi="Calibri" w:cs="Times New Roman"/>
          <w:kern w:val="2"/>
        </w:rPr>
      </w:pPr>
      <w:r w:rsidRPr="00336E80">
        <w:rPr>
          <w:rFonts w:ascii="Calibri" w:hAnsi="Calibri" w:cs="Times New Roman" w:hint="eastAsia"/>
          <w:kern w:val="2"/>
        </w:rPr>
        <w:t>向阳花是那片花海，是那群女孩，更是爱、是力量、是积极向上。</w:t>
      </w:r>
    </w:p>
    <w:p w:rsidR="00B35600" w:rsidRPr="00336E80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Calibri" w:hAnsi="Calibri" w:cs="Times New Roman"/>
          <w:kern w:val="2"/>
        </w:rPr>
      </w:pPr>
      <w:r w:rsidRPr="00336E80">
        <w:rPr>
          <w:rFonts w:ascii="Calibri" w:hAnsi="Calibri" w:cs="Times New Roman" w:hint="eastAsia"/>
          <w:kern w:val="2"/>
        </w:rPr>
        <w:t>向阳花，花在；阳光，我们相信，一直都在。</w:t>
      </w:r>
    </w:p>
    <w:p w:rsidR="00B35600" w:rsidRPr="00336E80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Calibri" w:hAnsi="Calibri" w:cs="Times New Roman"/>
          <w:kern w:val="2"/>
        </w:rPr>
      </w:pPr>
    </w:p>
    <w:p w:rsidR="00B35600" w:rsidRPr="00336E80" w:rsidRDefault="00B35600" w:rsidP="000C11F8">
      <w:pPr>
        <w:spacing w:before="100" w:beforeAutospacing="1" w:line="360" w:lineRule="auto"/>
        <w:rPr>
          <w:b/>
          <w:sz w:val="24"/>
        </w:rPr>
      </w:pPr>
      <w:r w:rsidRPr="00336E80">
        <w:rPr>
          <w:rFonts w:hint="eastAsia"/>
          <w:b/>
          <w:sz w:val="24"/>
        </w:rPr>
        <w:t>大赛背景：</w:t>
      </w:r>
    </w:p>
    <w:p w:rsidR="00B35600" w:rsidRPr="00336E80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Calibri" w:hAnsi="Calibri" w:cs="Times New Roman"/>
          <w:kern w:val="2"/>
        </w:rPr>
      </w:pPr>
      <w:r w:rsidRPr="00336E80">
        <w:rPr>
          <w:rFonts w:ascii="Calibri" w:hAnsi="Calibri" w:cs="Times New Roman" w:hint="eastAsia"/>
          <w:kern w:val="2"/>
        </w:rPr>
        <w:t>在西部欠发达地区，大量农村劳动力外出务工，带来了严重的留守儿童失学问题及一系列社会问题。</w:t>
      </w:r>
      <w:r w:rsidRPr="00336E80">
        <w:rPr>
          <w:rFonts w:ascii="Calibri" w:hAnsi="Calibri" w:cs="Times New Roman"/>
          <w:kern w:val="2"/>
        </w:rPr>
        <w:t>2009</w:t>
      </w:r>
      <w:r w:rsidRPr="00336E80">
        <w:rPr>
          <w:rFonts w:ascii="Calibri" w:hAnsi="Calibri" w:cs="Times New Roman" w:hint="eastAsia"/>
          <w:kern w:val="2"/>
        </w:rPr>
        <w:t>年</w:t>
      </w:r>
      <w:r w:rsidRPr="00336E80">
        <w:rPr>
          <w:rFonts w:ascii="Calibri" w:hAnsi="Calibri" w:cs="Times New Roman"/>
          <w:kern w:val="2"/>
        </w:rPr>
        <w:t>8</w:t>
      </w:r>
      <w:r w:rsidRPr="00336E80">
        <w:rPr>
          <w:rFonts w:ascii="Calibri" w:hAnsi="Calibri" w:cs="Times New Roman" w:hint="eastAsia"/>
          <w:kern w:val="2"/>
        </w:rPr>
        <w:t>月起，东南大学茅以升班爱心实践团远赴甘肃天水，寻访失学留守女童，实地调研当地留守女童的受教育情况。在</w:t>
      </w:r>
      <w:r w:rsidRPr="00336E80">
        <w:rPr>
          <w:rFonts w:ascii="Calibri" w:hAnsi="Calibri" w:cs="Times New Roman"/>
          <w:kern w:val="2"/>
        </w:rPr>
        <w:t>2009</w:t>
      </w:r>
      <w:r w:rsidRPr="00336E80">
        <w:rPr>
          <w:rFonts w:ascii="Calibri" w:hAnsi="Calibri" w:cs="Times New Roman" w:hint="eastAsia"/>
          <w:kern w:val="2"/>
        </w:rPr>
        <w:t>年至</w:t>
      </w:r>
      <w:r w:rsidRPr="00336E80">
        <w:rPr>
          <w:rFonts w:ascii="Calibri" w:hAnsi="Calibri" w:cs="Times New Roman"/>
          <w:kern w:val="2"/>
        </w:rPr>
        <w:t>2011</w:t>
      </w:r>
      <w:r w:rsidRPr="00336E80">
        <w:rPr>
          <w:rFonts w:ascii="Calibri" w:hAnsi="Calibri" w:cs="Times New Roman" w:hint="eastAsia"/>
          <w:kern w:val="2"/>
        </w:rPr>
        <w:t>年连续三年的爱心助学活动中，茅以升班爱心实践团在东南大学范围内开展了“爱</w:t>
      </w:r>
      <w:r w:rsidRPr="00336E80">
        <w:rPr>
          <w:rFonts w:ascii="Calibri" w:hAnsi="Calibri" w:cs="Times New Roman"/>
          <w:kern w:val="2"/>
        </w:rPr>
        <w:t>•</w:t>
      </w:r>
      <w:r w:rsidRPr="00336E80">
        <w:rPr>
          <w:rFonts w:ascii="Calibri" w:hAnsi="Calibri" w:cs="Times New Roman" w:hint="eastAsia"/>
          <w:kern w:val="2"/>
        </w:rPr>
        <w:t>春蕾”西部女童助学系列活动</w:t>
      </w:r>
      <w:r w:rsidRPr="00336E80">
        <w:rPr>
          <w:rFonts w:ascii="Calibri" w:hAnsi="Calibri" w:cs="Times New Roman"/>
          <w:kern w:val="2"/>
        </w:rPr>
        <w:t>——</w:t>
      </w:r>
      <w:r>
        <w:rPr>
          <w:rFonts w:ascii="Calibri" w:hAnsi="Calibri" w:cs="Times New Roman" w:hint="eastAsia"/>
          <w:kern w:val="2"/>
        </w:rPr>
        <w:t>举办</w:t>
      </w:r>
      <w:r w:rsidRPr="00336E80">
        <w:rPr>
          <w:rFonts w:ascii="Calibri" w:hAnsi="Calibri" w:cs="Times New Roman" w:hint="eastAsia"/>
          <w:kern w:val="2"/>
        </w:rPr>
        <w:t>大型爱心报告会</w:t>
      </w:r>
      <w:r>
        <w:rPr>
          <w:rFonts w:ascii="Calibri" w:hAnsi="Calibri" w:cs="Times New Roman" w:hint="eastAsia"/>
          <w:kern w:val="2"/>
        </w:rPr>
        <w:t>、</w:t>
      </w:r>
      <w:r w:rsidRPr="00336E80">
        <w:rPr>
          <w:rFonts w:ascii="Calibri" w:hAnsi="Calibri" w:cs="Times New Roman" w:hint="eastAsia"/>
          <w:kern w:val="2"/>
        </w:rPr>
        <w:t>爱心图片展、爱心义卖、</w:t>
      </w:r>
      <w:r>
        <w:rPr>
          <w:rFonts w:ascii="Calibri" w:hAnsi="Calibri" w:cs="Times New Roman" w:hint="eastAsia"/>
          <w:kern w:val="2"/>
        </w:rPr>
        <w:t>主题</w:t>
      </w:r>
      <w:r w:rsidRPr="00336E80">
        <w:rPr>
          <w:rFonts w:ascii="Calibri" w:hAnsi="Calibri" w:cs="Times New Roman" w:hint="eastAsia"/>
          <w:kern w:val="2"/>
        </w:rPr>
        <w:t>演讲比赛、辩论表演赛、设立爱心热线、开通</w:t>
      </w:r>
      <w:r>
        <w:rPr>
          <w:rFonts w:ascii="Calibri" w:hAnsi="Calibri" w:cs="Times New Roman" w:hint="eastAsia"/>
          <w:kern w:val="2"/>
        </w:rPr>
        <w:t>“爱·春蕾”</w:t>
      </w:r>
      <w:r w:rsidRPr="00336E80">
        <w:rPr>
          <w:rFonts w:ascii="Calibri" w:hAnsi="Calibri" w:cs="Times New Roman" w:hint="eastAsia"/>
          <w:kern w:val="2"/>
        </w:rPr>
        <w:t>爱心网站等，同学们</w:t>
      </w:r>
      <w:r>
        <w:rPr>
          <w:rFonts w:ascii="Calibri" w:hAnsi="Calibri" w:cs="Times New Roman" w:hint="eastAsia"/>
          <w:kern w:val="2"/>
        </w:rPr>
        <w:t>和女童们保持着结对交友关系，</w:t>
      </w:r>
      <w:r w:rsidRPr="00336E80">
        <w:rPr>
          <w:rFonts w:ascii="Calibri" w:hAnsi="Calibri" w:cs="Times New Roman" w:hint="eastAsia"/>
          <w:kern w:val="2"/>
        </w:rPr>
        <w:t>每年暑期前往甘肃天水，送去爱心助学金。实践团</w:t>
      </w:r>
      <w:r>
        <w:rPr>
          <w:rFonts w:ascii="Calibri" w:hAnsi="Calibri" w:cs="Times New Roman" w:hint="eastAsia"/>
          <w:kern w:val="2"/>
        </w:rPr>
        <w:t>还</w:t>
      </w:r>
      <w:r w:rsidRPr="00336E80">
        <w:rPr>
          <w:rFonts w:ascii="Calibri" w:hAnsi="Calibri" w:cs="Times New Roman" w:hint="eastAsia"/>
          <w:kern w:val="2"/>
        </w:rPr>
        <w:t>为</w:t>
      </w:r>
      <w:r>
        <w:rPr>
          <w:rFonts w:ascii="Calibri" w:hAnsi="Calibri" w:cs="Times New Roman" w:hint="eastAsia"/>
          <w:kern w:val="2"/>
        </w:rPr>
        <w:t>女童们</w:t>
      </w:r>
      <w:r w:rsidRPr="00336E80">
        <w:rPr>
          <w:rFonts w:ascii="Calibri" w:hAnsi="Calibri" w:cs="Times New Roman" w:hint="eastAsia"/>
          <w:kern w:val="2"/>
        </w:rPr>
        <w:t>建立爱心图书室，开展素质拓展活动，与女童同吃同住同劳动，感受女童的成长；实践团还为女童出版图书《同一片蓝天下的承诺》。每年</w:t>
      </w:r>
      <w:r w:rsidRPr="00336E80">
        <w:rPr>
          <w:rFonts w:ascii="Calibri" w:hAnsi="Calibri" w:cs="Times New Roman"/>
          <w:kern w:val="2"/>
        </w:rPr>
        <w:t>12</w:t>
      </w:r>
      <w:r w:rsidRPr="00336E80">
        <w:rPr>
          <w:rFonts w:ascii="Calibri" w:hAnsi="Calibri" w:cs="Times New Roman" w:hint="eastAsia"/>
          <w:kern w:val="2"/>
        </w:rPr>
        <w:t>月</w:t>
      </w:r>
      <w:r w:rsidRPr="00336E80">
        <w:rPr>
          <w:rFonts w:ascii="Calibri" w:hAnsi="Calibri" w:cs="Times New Roman"/>
          <w:kern w:val="2"/>
        </w:rPr>
        <w:t>31</w:t>
      </w:r>
      <w:r w:rsidRPr="00336E80">
        <w:rPr>
          <w:rFonts w:ascii="Calibri" w:hAnsi="Calibri" w:cs="Times New Roman" w:hint="eastAsia"/>
          <w:kern w:val="2"/>
        </w:rPr>
        <w:t>日都</w:t>
      </w:r>
      <w:r>
        <w:rPr>
          <w:rFonts w:ascii="Calibri" w:hAnsi="Calibri" w:cs="Times New Roman" w:hint="eastAsia"/>
          <w:kern w:val="2"/>
        </w:rPr>
        <w:t>有</w:t>
      </w:r>
      <w:r w:rsidRPr="00336E80">
        <w:rPr>
          <w:rFonts w:ascii="Calibri" w:hAnsi="Calibri" w:cs="Times New Roman" w:hint="eastAsia"/>
          <w:kern w:val="2"/>
        </w:rPr>
        <w:t>一名女童代表</w:t>
      </w:r>
      <w:r>
        <w:rPr>
          <w:rFonts w:ascii="Calibri" w:hAnsi="Calibri" w:cs="Times New Roman" w:hint="eastAsia"/>
          <w:kern w:val="2"/>
        </w:rPr>
        <w:t>被邀请</w:t>
      </w:r>
      <w:r w:rsidRPr="00336E80">
        <w:rPr>
          <w:rFonts w:ascii="Calibri" w:hAnsi="Calibri" w:cs="Times New Roman" w:hint="eastAsia"/>
          <w:kern w:val="2"/>
        </w:rPr>
        <w:t>到东南大学来，与同学们一起迎接新年。</w:t>
      </w:r>
    </w:p>
    <w:p w:rsidR="00B35600" w:rsidRPr="000C11F8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Calibri" w:hAnsi="Calibri" w:cs="Times New Roman"/>
          <w:kern w:val="2"/>
        </w:rPr>
      </w:pPr>
      <w:r w:rsidRPr="00336E80">
        <w:rPr>
          <w:rFonts w:ascii="Calibri" w:hAnsi="Calibri" w:cs="Times New Roman" w:hint="eastAsia"/>
          <w:kern w:val="2"/>
        </w:rPr>
        <w:t>三年来，“爱·春蕾”活动建立了</w:t>
      </w:r>
      <w:r w:rsidRPr="00336E80">
        <w:rPr>
          <w:rFonts w:ascii="Calibri" w:hAnsi="Calibri" w:cs="Times New Roman"/>
          <w:kern w:val="2"/>
        </w:rPr>
        <w:t>30</w:t>
      </w:r>
      <w:r w:rsidRPr="00336E80">
        <w:rPr>
          <w:rFonts w:ascii="Calibri" w:hAnsi="Calibri" w:cs="Times New Roman" w:hint="eastAsia"/>
          <w:kern w:val="2"/>
        </w:rPr>
        <w:t>个团支部点对点资助</w:t>
      </w:r>
      <w:r w:rsidRPr="00336E80">
        <w:rPr>
          <w:rFonts w:ascii="Calibri" w:hAnsi="Calibri" w:cs="Times New Roman"/>
          <w:kern w:val="2"/>
        </w:rPr>
        <w:t>30</w:t>
      </w:r>
      <w:r w:rsidRPr="00336E80">
        <w:rPr>
          <w:rFonts w:ascii="Calibri" w:hAnsi="Calibri" w:cs="Times New Roman" w:hint="eastAsia"/>
          <w:kern w:val="2"/>
        </w:rPr>
        <w:t>名女童完成三年初中学业的帮扶体系。</w:t>
      </w:r>
      <w:r w:rsidRPr="00336E80">
        <w:rPr>
          <w:rFonts w:ascii="Calibri" w:hAnsi="Calibri" w:cs="Times New Roman"/>
          <w:kern w:val="2"/>
        </w:rPr>
        <w:t>2012</w:t>
      </w:r>
      <w:r w:rsidRPr="00336E80">
        <w:rPr>
          <w:rFonts w:ascii="Calibri" w:hAnsi="Calibri" w:cs="Times New Roman" w:hint="eastAsia"/>
          <w:kern w:val="2"/>
        </w:rPr>
        <w:t>年秋，喜闻</w:t>
      </w:r>
      <w:r w:rsidRPr="00336E80">
        <w:rPr>
          <w:rFonts w:ascii="Calibri" w:hAnsi="Calibri" w:cs="Times New Roman"/>
          <w:kern w:val="2"/>
        </w:rPr>
        <w:t>30</w:t>
      </w:r>
      <w:r w:rsidRPr="00336E80">
        <w:rPr>
          <w:rFonts w:ascii="Calibri" w:hAnsi="Calibri" w:cs="Times New Roman" w:hint="eastAsia"/>
          <w:kern w:val="2"/>
        </w:rPr>
        <w:t>名女童中有</w:t>
      </w:r>
      <w:r w:rsidRPr="00336E80">
        <w:rPr>
          <w:rFonts w:ascii="Calibri" w:hAnsi="Calibri" w:cs="Times New Roman"/>
          <w:kern w:val="2"/>
        </w:rPr>
        <w:t>22</w:t>
      </w:r>
      <w:r w:rsidRPr="00336E80">
        <w:rPr>
          <w:rFonts w:ascii="Calibri" w:hAnsi="Calibri" w:cs="Times New Roman" w:hint="eastAsia"/>
          <w:kern w:val="2"/>
        </w:rPr>
        <w:t>名考上了高中，其中有</w:t>
      </w:r>
      <w:r w:rsidRPr="00336E80">
        <w:rPr>
          <w:rFonts w:ascii="Calibri" w:hAnsi="Calibri" w:cs="Times New Roman"/>
          <w:kern w:val="2"/>
        </w:rPr>
        <w:t>9</w:t>
      </w:r>
      <w:r w:rsidRPr="00336E80">
        <w:rPr>
          <w:rFonts w:ascii="Calibri" w:hAnsi="Calibri" w:cs="Times New Roman" w:hint="eastAsia"/>
          <w:kern w:val="2"/>
        </w:rPr>
        <w:t>名更是考入了当地重点中学。在感受温暖与喜悦的同时，我们也在思考，</w:t>
      </w:r>
      <w:r>
        <w:rPr>
          <w:rFonts w:ascii="Calibri" w:hAnsi="Calibri" w:cs="Times New Roman" w:hint="eastAsia"/>
          <w:kern w:val="2"/>
        </w:rPr>
        <w:t>如何把这样的爱心继续下去。</w:t>
      </w:r>
    </w:p>
    <w:p w:rsidR="00B35600" w:rsidRPr="00336E80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Calibri" w:hAnsi="Calibri" w:cs="Times New Roman"/>
          <w:kern w:val="2"/>
        </w:rPr>
      </w:pPr>
      <w:r w:rsidRPr="00336E80">
        <w:rPr>
          <w:rFonts w:ascii="Calibri" w:hAnsi="Calibri" w:cs="Times New Roman"/>
          <w:kern w:val="2"/>
        </w:rPr>
        <w:t>2013</w:t>
      </w:r>
      <w:r w:rsidRPr="00336E80">
        <w:rPr>
          <w:rFonts w:ascii="Calibri" w:hAnsi="Calibri" w:cs="Times New Roman" w:hint="eastAsia"/>
          <w:kern w:val="2"/>
        </w:rPr>
        <w:t>年</w:t>
      </w:r>
      <w:r>
        <w:rPr>
          <w:rFonts w:ascii="Calibri" w:hAnsi="Calibri" w:cs="Times New Roman" w:hint="eastAsia"/>
          <w:kern w:val="2"/>
        </w:rPr>
        <w:t>，</w:t>
      </w:r>
      <w:r w:rsidRPr="00336E80">
        <w:rPr>
          <w:rFonts w:ascii="Calibri" w:hAnsi="Calibri" w:cs="Times New Roman" w:hint="eastAsia"/>
          <w:kern w:val="2"/>
        </w:rPr>
        <w:t>交通学院</w:t>
      </w:r>
      <w:r>
        <w:rPr>
          <w:rFonts w:ascii="Calibri" w:hAnsi="Calibri" w:cs="Times New Roman" w:hint="eastAsia"/>
          <w:kern w:val="2"/>
        </w:rPr>
        <w:t>将开展“向阳花”爱心</w:t>
      </w:r>
      <w:r w:rsidRPr="00336E80">
        <w:rPr>
          <w:rFonts w:ascii="Calibri" w:hAnsi="Calibri" w:cs="Times New Roman" w:hint="eastAsia"/>
          <w:kern w:val="2"/>
        </w:rPr>
        <w:t>公益活动</w:t>
      </w:r>
      <w:r>
        <w:rPr>
          <w:rFonts w:ascii="Calibri" w:hAnsi="Calibri" w:cs="Times New Roman" w:hint="eastAsia"/>
          <w:kern w:val="2"/>
        </w:rPr>
        <w:t>，开通公益网站</w:t>
      </w:r>
      <w:r>
        <w:rPr>
          <w:rFonts w:ascii="Calibri" w:hAnsi="Calibri" w:cs="Times New Roman"/>
          <w:kern w:val="2"/>
        </w:rPr>
        <w:t>www.joinsunflower.com</w:t>
      </w:r>
      <w:r w:rsidRPr="00336E80">
        <w:rPr>
          <w:rFonts w:ascii="Calibri" w:hAnsi="Calibri" w:cs="Times New Roman" w:hint="eastAsia"/>
          <w:kern w:val="2"/>
        </w:rPr>
        <w:t>，一方面为她们继续资助学费，关爱其成长，帮助她们完成学业，完成她们的青春梦想！另一方面，也希望通过“向阳花”系列活动，使当代大学生在追逐自身梦想的同时也能学会用奉献诠释责任，用爱心传播温暖。</w:t>
      </w:r>
      <w:r>
        <w:rPr>
          <w:rFonts w:ascii="Calibri" w:hAnsi="Calibri" w:cs="Times New Roman" w:hint="eastAsia"/>
          <w:kern w:val="2"/>
        </w:rPr>
        <w:t>“向阳花”微短片大赛即为系列活动之一，旨在发挥微短片</w:t>
      </w:r>
      <w:r w:rsidRPr="000205C2">
        <w:rPr>
          <w:rFonts w:ascii="Calibri" w:hAnsi="Calibri" w:cs="Times New Roman" w:hint="eastAsia"/>
          <w:kern w:val="2"/>
        </w:rPr>
        <w:t>短小、精练、灵活的特点，通过互联网和移动互联网等新媒体等传播媒介，扩大活动覆盖面，激发参与热度，提升</w:t>
      </w:r>
      <w:r>
        <w:rPr>
          <w:rFonts w:ascii="Calibri" w:hAnsi="Calibri" w:cs="Times New Roman" w:hint="eastAsia"/>
          <w:kern w:val="2"/>
        </w:rPr>
        <w:t>“</w:t>
      </w:r>
      <w:r w:rsidRPr="000205C2">
        <w:rPr>
          <w:rFonts w:ascii="Calibri" w:hAnsi="Calibri" w:cs="Times New Roman" w:hint="eastAsia"/>
          <w:kern w:val="2"/>
        </w:rPr>
        <w:t>向阳花</w:t>
      </w:r>
      <w:r>
        <w:rPr>
          <w:rFonts w:ascii="Calibri" w:hAnsi="Calibri" w:cs="Times New Roman" w:hint="eastAsia"/>
          <w:kern w:val="2"/>
        </w:rPr>
        <w:t>”</w:t>
      </w:r>
      <w:r w:rsidRPr="000205C2">
        <w:rPr>
          <w:rFonts w:ascii="Calibri" w:hAnsi="Calibri" w:cs="Times New Roman" w:hint="eastAsia"/>
          <w:kern w:val="2"/>
        </w:rPr>
        <w:t>系列活动的影响力。</w:t>
      </w:r>
    </w:p>
    <w:p w:rsidR="00B35600" w:rsidRPr="00336E80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Calibri" w:hAnsi="Calibri" w:cs="Times New Roman"/>
          <w:kern w:val="2"/>
        </w:rPr>
      </w:pPr>
    </w:p>
    <w:p w:rsidR="00B35600" w:rsidRPr="00336E80" w:rsidRDefault="00B35600" w:rsidP="000C11F8">
      <w:pPr>
        <w:spacing w:before="100" w:beforeAutospacing="1" w:line="360" w:lineRule="auto"/>
        <w:rPr>
          <w:b/>
          <w:sz w:val="24"/>
        </w:rPr>
      </w:pPr>
      <w:r w:rsidRPr="00336E80">
        <w:rPr>
          <w:rFonts w:hint="eastAsia"/>
          <w:b/>
          <w:sz w:val="24"/>
        </w:rPr>
        <w:t>参赛要求：</w:t>
      </w:r>
    </w:p>
    <w:p w:rsidR="00B35600" w:rsidRPr="003F7A7E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Calibri" w:hAnsi="Calibri" w:cs="Times New Roman"/>
          <w:kern w:val="2"/>
        </w:rPr>
      </w:pPr>
      <w:r w:rsidRPr="003F7A7E">
        <w:rPr>
          <w:rFonts w:ascii="Calibri" w:hAnsi="Calibri" w:cs="Times New Roman"/>
          <w:kern w:val="2"/>
        </w:rPr>
        <w:t>1</w:t>
      </w:r>
      <w:r w:rsidRPr="00336E80">
        <w:rPr>
          <w:rFonts w:ascii="Calibri" w:hAnsi="Calibri" w:cs="Times New Roman" w:hint="eastAsia"/>
          <w:kern w:val="2"/>
        </w:rPr>
        <w:t>、</w:t>
      </w:r>
      <w:r w:rsidRPr="003F7A7E">
        <w:rPr>
          <w:rFonts w:ascii="Calibri" w:hAnsi="Calibri" w:cs="Times New Roman" w:hint="eastAsia"/>
          <w:kern w:val="2"/>
        </w:rPr>
        <w:t>参赛作品</w:t>
      </w:r>
      <w:r w:rsidRPr="00336E80">
        <w:rPr>
          <w:rFonts w:ascii="Calibri" w:hAnsi="Calibri" w:cs="Times New Roman" w:hint="eastAsia"/>
          <w:kern w:val="2"/>
        </w:rPr>
        <w:t>必须紧扣主题，</w:t>
      </w:r>
      <w:r w:rsidRPr="003F7A7E">
        <w:rPr>
          <w:rFonts w:ascii="Calibri" w:hAnsi="Calibri" w:cs="Times New Roman" w:hint="eastAsia"/>
          <w:kern w:val="2"/>
        </w:rPr>
        <w:t>限</w:t>
      </w:r>
      <w:r w:rsidRPr="00336E80">
        <w:rPr>
          <w:rFonts w:ascii="Calibri" w:hAnsi="Calibri" w:cs="Times New Roman" w:hint="eastAsia"/>
          <w:kern w:val="2"/>
        </w:rPr>
        <w:t>原创作品</w:t>
      </w:r>
      <w:r w:rsidRPr="003F7A7E">
        <w:rPr>
          <w:rFonts w:ascii="Calibri" w:hAnsi="Calibri" w:cs="Times New Roman" w:hint="eastAsia"/>
          <w:kern w:val="2"/>
        </w:rPr>
        <w:t>，片长不超过</w:t>
      </w:r>
      <w:r w:rsidRPr="003F7A7E">
        <w:rPr>
          <w:rFonts w:ascii="Calibri" w:hAnsi="Calibri" w:cs="Times New Roman"/>
          <w:kern w:val="2"/>
        </w:rPr>
        <w:t>5</w:t>
      </w:r>
      <w:r w:rsidRPr="003F7A7E">
        <w:rPr>
          <w:rFonts w:ascii="Calibri" w:hAnsi="Calibri" w:cs="Times New Roman" w:hint="eastAsia"/>
          <w:kern w:val="2"/>
        </w:rPr>
        <w:t>分钟。</w:t>
      </w:r>
      <w:r w:rsidRPr="00336E80">
        <w:rPr>
          <w:rFonts w:ascii="Calibri" w:hAnsi="Calibri" w:cs="Times New Roman" w:hint="eastAsia"/>
          <w:kern w:val="2"/>
        </w:rPr>
        <w:t>参赛作品制作团队</w:t>
      </w:r>
      <w:r w:rsidRPr="003F7A7E">
        <w:rPr>
          <w:rFonts w:ascii="Calibri" w:hAnsi="Calibri" w:cs="Times New Roman" w:hint="eastAsia"/>
          <w:kern w:val="2"/>
        </w:rPr>
        <w:t>无须支付任何参赛费用</w:t>
      </w:r>
      <w:r w:rsidRPr="00336E80">
        <w:rPr>
          <w:rFonts w:ascii="Calibri" w:hAnsi="Calibri" w:cs="Times New Roman" w:hint="eastAsia"/>
          <w:kern w:val="2"/>
        </w:rPr>
        <w:t>。</w:t>
      </w:r>
    </w:p>
    <w:p w:rsidR="00B35600" w:rsidRPr="00336E80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Calibri" w:hAnsi="Calibri" w:cs="Times New Roman"/>
          <w:kern w:val="2"/>
        </w:rPr>
      </w:pPr>
      <w:r w:rsidRPr="003F7A7E">
        <w:rPr>
          <w:rFonts w:ascii="Calibri" w:hAnsi="Calibri" w:cs="Times New Roman"/>
          <w:kern w:val="2"/>
        </w:rPr>
        <w:t>2</w:t>
      </w:r>
      <w:r w:rsidRPr="00336E80">
        <w:rPr>
          <w:rFonts w:ascii="Calibri" w:hAnsi="Calibri" w:cs="Times New Roman" w:hint="eastAsia"/>
          <w:kern w:val="2"/>
        </w:rPr>
        <w:t>、</w:t>
      </w:r>
      <w:r w:rsidRPr="003F7A7E">
        <w:rPr>
          <w:rFonts w:ascii="Calibri" w:hAnsi="Calibri" w:cs="Times New Roman" w:hint="eastAsia"/>
          <w:kern w:val="2"/>
        </w:rPr>
        <w:t>参赛作品应为</w:t>
      </w:r>
      <w:r w:rsidRPr="00336E80">
        <w:rPr>
          <w:rFonts w:ascii="Calibri" w:hAnsi="Calibri" w:cs="Times New Roman" w:hint="eastAsia"/>
          <w:kern w:val="2"/>
        </w:rPr>
        <w:t>剧情片或公益类广告片</w:t>
      </w:r>
      <w:r w:rsidRPr="003F7A7E">
        <w:rPr>
          <w:rFonts w:ascii="Calibri" w:hAnsi="Calibri" w:cs="Times New Roman" w:hint="eastAsia"/>
          <w:kern w:val="2"/>
        </w:rPr>
        <w:t>，实拍或动画均可，不接受纪录片、新闻报道、综艺、</w:t>
      </w:r>
      <w:r w:rsidRPr="003F7A7E">
        <w:rPr>
          <w:rFonts w:ascii="Calibri" w:hAnsi="Calibri" w:cs="Times New Roman"/>
          <w:kern w:val="2"/>
        </w:rPr>
        <w:t>MTV</w:t>
      </w:r>
      <w:r w:rsidRPr="003F7A7E">
        <w:rPr>
          <w:rFonts w:ascii="Calibri" w:hAnsi="Calibri" w:cs="Times New Roman" w:hint="eastAsia"/>
          <w:kern w:val="2"/>
        </w:rPr>
        <w:t>等作品报名。</w:t>
      </w:r>
    </w:p>
    <w:p w:rsidR="00B35600" w:rsidRPr="00336E80" w:rsidRDefault="00B35600" w:rsidP="00704595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Calibri" w:hAnsi="Calibri" w:cs="Times New Roman"/>
          <w:kern w:val="2"/>
        </w:rPr>
      </w:pPr>
      <w:r w:rsidRPr="00336E80">
        <w:rPr>
          <w:rFonts w:ascii="Calibri" w:hAnsi="Calibri" w:cs="Times New Roman"/>
          <w:kern w:val="2"/>
        </w:rPr>
        <w:t>3</w:t>
      </w:r>
      <w:r w:rsidRPr="00336E80">
        <w:rPr>
          <w:rFonts w:ascii="Calibri" w:hAnsi="Calibri" w:cs="Times New Roman" w:hint="eastAsia"/>
          <w:kern w:val="2"/>
        </w:rPr>
        <w:t>、参赛作品中有对白的，须打出字幕。</w:t>
      </w:r>
      <w:r>
        <w:rPr>
          <w:rFonts w:ascii="Calibri" w:hAnsi="Calibri" w:cs="Times New Roman" w:hint="eastAsia"/>
          <w:kern w:val="2"/>
        </w:rPr>
        <w:t>参赛作品</w:t>
      </w:r>
      <w:r w:rsidRPr="00336E80">
        <w:rPr>
          <w:rFonts w:ascii="Calibri" w:hAnsi="Calibri" w:cs="Times New Roman" w:hint="eastAsia"/>
          <w:kern w:val="2"/>
        </w:rPr>
        <w:t>除正片外，另需提供：片花</w:t>
      </w:r>
      <w:r w:rsidRPr="00336E80">
        <w:rPr>
          <w:rFonts w:ascii="Calibri" w:hAnsi="Calibri" w:cs="Times New Roman"/>
          <w:kern w:val="2"/>
        </w:rPr>
        <w:t>1</w:t>
      </w:r>
      <w:r w:rsidRPr="00336E80">
        <w:rPr>
          <w:rFonts w:ascii="Calibri" w:hAnsi="Calibri" w:cs="Times New Roman" w:hint="eastAsia"/>
          <w:kern w:val="2"/>
        </w:rPr>
        <w:t>部，时长不超过</w:t>
      </w:r>
      <w:r w:rsidRPr="00336E80">
        <w:rPr>
          <w:rFonts w:ascii="Calibri" w:hAnsi="Calibri" w:cs="Times New Roman"/>
          <w:kern w:val="2"/>
        </w:rPr>
        <w:t>30</w:t>
      </w:r>
      <w:r w:rsidRPr="00336E80">
        <w:rPr>
          <w:rFonts w:ascii="Calibri" w:hAnsi="Calibri" w:cs="Times New Roman" w:hint="eastAsia"/>
          <w:kern w:val="2"/>
        </w:rPr>
        <w:t>秒；</w:t>
      </w:r>
      <w:r>
        <w:rPr>
          <w:rFonts w:ascii="Calibri" w:hAnsi="Calibri" w:cs="Times New Roman" w:hint="eastAsia"/>
          <w:kern w:val="2"/>
        </w:rPr>
        <w:t>报名表（于</w:t>
      </w:r>
      <w:hyperlink r:id="rId8" w:history="1">
        <w:r w:rsidRPr="00923E55">
          <w:rPr>
            <w:rStyle w:val="Hyperlink"/>
            <w:rFonts w:ascii="Calibri" w:hAnsi="Calibri"/>
          </w:rPr>
          <w:t>www.joinsunflower.com</w:t>
        </w:r>
      </w:hyperlink>
      <w:r>
        <w:rPr>
          <w:rFonts w:ascii="Calibri" w:hAnsi="Calibri" w:cs="Times New Roman" w:hint="eastAsia"/>
          <w:kern w:val="2"/>
        </w:rPr>
        <w:t>“向阳花”爱心公益网站或东南大学交通学院网站</w:t>
      </w:r>
      <w:r w:rsidRPr="00704595">
        <w:rPr>
          <w:rStyle w:val="Hyperlink"/>
        </w:rPr>
        <w:t>tc.seu.edu.cn</w:t>
      </w:r>
      <w:r>
        <w:rPr>
          <w:rFonts w:ascii="Calibri" w:hAnsi="Calibri" w:cs="Times New Roman" w:hint="eastAsia"/>
          <w:kern w:val="2"/>
        </w:rPr>
        <w:t>下载填写）</w:t>
      </w:r>
      <w:r w:rsidRPr="00336E80">
        <w:rPr>
          <w:rFonts w:ascii="Calibri" w:hAnsi="Calibri" w:cs="Times New Roman" w:hint="eastAsia"/>
          <w:kern w:val="2"/>
        </w:rPr>
        <w:t>。</w:t>
      </w:r>
    </w:p>
    <w:p w:rsidR="00B35600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Calibri" w:hAnsi="Calibri" w:cs="Times New Roman"/>
          <w:kern w:val="2"/>
        </w:rPr>
      </w:pPr>
      <w:r w:rsidRPr="00336E80">
        <w:rPr>
          <w:rFonts w:ascii="Calibri" w:hAnsi="Calibri" w:cs="Times New Roman"/>
          <w:kern w:val="2"/>
        </w:rPr>
        <w:t>4</w:t>
      </w:r>
      <w:r w:rsidRPr="00336E80">
        <w:rPr>
          <w:rFonts w:ascii="Calibri" w:hAnsi="Calibri" w:cs="Times New Roman" w:hint="eastAsia"/>
          <w:kern w:val="2"/>
        </w:rPr>
        <w:t>、参赛作品可采用</w:t>
      </w:r>
      <w:r w:rsidRPr="00336E80">
        <w:rPr>
          <w:rFonts w:ascii="Calibri" w:hAnsi="Calibri" w:cs="Times New Roman"/>
          <w:kern w:val="2"/>
        </w:rPr>
        <w:t xml:space="preserve">MPG </w:t>
      </w:r>
      <w:r w:rsidRPr="00336E80">
        <w:rPr>
          <w:rFonts w:ascii="Calibri" w:hAnsi="Calibri" w:cs="Times New Roman" w:hint="eastAsia"/>
          <w:kern w:val="2"/>
        </w:rPr>
        <w:t>、</w:t>
      </w:r>
      <w:r w:rsidRPr="00336E80">
        <w:rPr>
          <w:rFonts w:ascii="Calibri" w:hAnsi="Calibri" w:cs="Times New Roman"/>
          <w:kern w:val="2"/>
        </w:rPr>
        <w:t>MPEG</w:t>
      </w:r>
      <w:r w:rsidRPr="00336E80">
        <w:rPr>
          <w:rFonts w:ascii="Calibri" w:hAnsi="Calibri" w:cs="Times New Roman" w:hint="eastAsia"/>
          <w:kern w:val="2"/>
        </w:rPr>
        <w:t>、</w:t>
      </w:r>
      <w:r w:rsidRPr="00336E80">
        <w:rPr>
          <w:rFonts w:ascii="Calibri" w:hAnsi="Calibri" w:cs="Times New Roman"/>
          <w:kern w:val="2"/>
        </w:rPr>
        <w:t>MP4</w:t>
      </w:r>
      <w:r w:rsidRPr="00336E80">
        <w:rPr>
          <w:rFonts w:ascii="Calibri" w:hAnsi="Calibri" w:cs="Times New Roman" w:hint="eastAsia"/>
          <w:kern w:val="2"/>
        </w:rPr>
        <w:t>、</w:t>
      </w:r>
      <w:r w:rsidRPr="00336E80">
        <w:rPr>
          <w:rFonts w:ascii="Calibri" w:hAnsi="Calibri" w:cs="Times New Roman"/>
          <w:kern w:val="2"/>
        </w:rPr>
        <w:t>MOV</w:t>
      </w:r>
      <w:r w:rsidRPr="00336E80">
        <w:rPr>
          <w:rFonts w:ascii="Calibri" w:hAnsi="Calibri" w:cs="Times New Roman" w:hint="eastAsia"/>
          <w:kern w:val="2"/>
        </w:rPr>
        <w:t>、</w:t>
      </w:r>
      <w:r w:rsidRPr="00336E80">
        <w:rPr>
          <w:rFonts w:ascii="Calibri" w:hAnsi="Calibri" w:cs="Times New Roman"/>
          <w:kern w:val="2"/>
        </w:rPr>
        <w:t>AVI</w:t>
      </w:r>
      <w:r w:rsidRPr="00336E80">
        <w:rPr>
          <w:rFonts w:ascii="Calibri" w:hAnsi="Calibri" w:cs="Times New Roman" w:hint="eastAsia"/>
          <w:kern w:val="2"/>
        </w:rPr>
        <w:t>等常见格式，请尽量提供高清版本。</w:t>
      </w:r>
    </w:p>
    <w:p w:rsidR="00B35600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Calibri" w:hAnsi="Calibri" w:cs="Times New Roman"/>
          <w:kern w:val="2"/>
        </w:rPr>
      </w:pPr>
      <w:r>
        <w:rPr>
          <w:rFonts w:ascii="Calibri" w:hAnsi="Calibri" w:cs="Times New Roman"/>
          <w:kern w:val="2"/>
        </w:rPr>
        <w:t>5</w:t>
      </w:r>
      <w:r>
        <w:rPr>
          <w:rFonts w:ascii="Calibri" w:hAnsi="Calibri" w:cs="Times New Roman" w:hint="eastAsia"/>
          <w:kern w:val="2"/>
        </w:rPr>
        <w:t>、作品提交截止日期：</w:t>
      </w:r>
      <w:smartTag w:uri="urn:schemas-microsoft-com:office:smarttags" w:element="chsdate">
        <w:smartTagPr>
          <w:attr w:name="Year" w:val="2013"/>
          <w:attr w:name="Month" w:val="4"/>
          <w:attr w:name="Day" w:val="20"/>
          <w:attr w:name="IsLunarDate" w:val="False"/>
          <w:attr w:name="IsROCDate" w:val="False"/>
        </w:smartTagPr>
        <w:r>
          <w:rPr>
            <w:rFonts w:ascii="Calibri" w:hAnsi="Calibri" w:cs="Times New Roman"/>
            <w:kern w:val="2"/>
          </w:rPr>
          <w:t>2013</w:t>
        </w:r>
        <w:r>
          <w:rPr>
            <w:rFonts w:ascii="Calibri" w:hAnsi="Calibri" w:cs="Times New Roman" w:hint="eastAsia"/>
            <w:kern w:val="2"/>
          </w:rPr>
          <w:t>年</w:t>
        </w:r>
        <w:r>
          <w:rPr>
            <w:rFonts w:ascii="Calibri" w:hAnsi="Calibri" w:cs="Times New Roman"/>
            <w:kern w:val="2"/>
          </w:rPr>
          <w:t>4</w:t>
        </w:r>
        <w:r>
          <w:rPr>
            <w:rFonts w:ascii="Calibri" w:hAnsi="Calibri" w:cs="Times New Roman" w:hint="eastAsia"/>
            <w:kern w:val="2"/>
          </w:rPr>
          <w:t>月</w:t>
        </w:r>
        <w:r>
          <w:rPr>
            <w:rFonts w:ascii="Calibri" w:hAnsi="Calibri" w:cs="Times New Roman"/>
            <w:kern w:val="2"/>
          </w:rPr>
          <w:t>20</w:t>
        </w:r>
        <w:r>
          <w:rPr>
            <w:rFonts w:ascii="Calibri" w:hAnsi="Calibri" w:cs="Times New Roman" w:hint="eastAsia"/>
            <w:kern w:val="2"/>
          </w:rPr>
          <w:t>日</w:t>
        </w:r>
      </w:smartTag>
      <w:r>
        <w:rPr>
          <w:rFonts w:ascii="Calibri" w:hAnsi="Calibri" w:cs="Times New Roman" w:hint="eastAsia"/>
          <w:kern w:val="2"/>
        </w:rPr>
        <w:t>，提交方式：</w:t>
      </w:r>
    </w:p>
    <w:p w:rsidR="00B35600" w:rsidRDefault="00B35600" w:rsidP="00107C79">
      <w:pPr>
        <w:pStyle w:val="NormalWeb"/>
        <w:shd w:val="clear" w:color="auto" w:fill="FFFFFF"/>
        <w:spacing w:before="0" w:beforeAutospacing="0" w:after="0" w:afterAutospacing="0" w:line="360" w:lineRule="auto"/>
        <w:ind w:left="420" w:firstLineChars="200" w:firstLine="480"/>
        <w:rPr>
          <w:rFonts w:ascii="Calibri" w:hAnsi="Calibri" w:cs="Times New Roman"/>
          <w:kern w:val="2"/>
        </w:rPr>
      </w:pPr>
      <w:r>
        <w:rPr>
          <w:rFonts w:ascii="Calibri" w:hAnsi="Calibri" w:cs="Times New Roman"/>
          <w:kern w:val="2"/>
        </w:rPr>
        <w:t>(1)</w:t>
      </w:r>
      <w:r w:rsidRPr="00336E80">
        <w:rPr>
          <w:rFonts w:ascii="Calibri" w:hAnsi="Calibri" w:cs="Times New Roman" w:hint="eastAsia"/>
          <w:kern w:val="2"/>
        </w:rPr>
        <w:t>提交光盘、</w:t>
      </w:r>
      <w:r w:rsidRPr="00336E80">
        <w:rPr>
          <w:rFonts w:ascii="Calibri" w:hAnsi="Calibri" w:cs="Times New Roman"/>
          <w:kern w:val="2"/>
        </w:rPr>
        <w:t>U</w:t>
      </w:r>
      <w:r w:rsidRPr="00336E80">
        <w:rPr>
          <w:rFonts w:ascii="Calibri" w:hAnsi="Calibri" w:cs="Times New Roman" w:hint="eastAsia"/>
          <w:kern w:val="2"/>
        </w:rPr>
        <w:t>盘等存储介质到交通学院学办（九龙湖校区交通土木实验楼</w:t>
      </w:r>
      <w:r w:rsidRPr="00336E80">
        <w:rPr>
          <w:rFonts w:ascii="Calibri" w:hAnsi="Calibri" w:cs="Times New Roman"/>
          <w:kern w:val="2"/>
        </w:rPr>
        <w:t>321</w:t>
      </w:r>
      <w:r w:rsidRPr="00336E80">
        <w:rPr>
          <w:rFonts w:ascii="Calibri" w:hAnsi="Calibri" w:cs="Times New Roman" w:hint="eastAsia"/>
          <w:kern w:val="2"/>
        </w:rPr>
        <w:t>室</w:t>
      </w:r>
      <w:r>
        <w:rPr>
          <w:rFonts w:ascii="Calibri" w:hAnsi="Calibri" w:cs="Times New Roman" w:hint="eastAsia"/>
          <w:kern w:val="2"/>
        </w:rPr>
        <w:t>，电话</w:t>
      </w:r>
      <w:r>
        <w:rPr>
          <w:rFonts w:ascii="Calibri" w:hAnsi="Calibri" w:cs="Times New Roman"/>
          <w:kern w:val="2"/>
        </w:rPr>
        <w:t>52090840</w:t>
      </w:r>
      <w:r>
        <w:rPr>
          <w:rFonts w:ascii="Calibri" w:hAnsi="Calibri" w:cs="Times New Roman" w:hint="eastAsia"/>
          <w:kern w:val="2"/>
        </w:rPr>
        <w:t>，</w:t>
      </w:r>
      <w:r w:rsidRPr="00336E80">
        <w:rPr>
          <w:rFonts w:ascii="Calibri" w:hAnsi="Calibri" w:cs="Times New Roman" w:hint="eastAsia"/>
          <w:kern w:val="2"/>
        </w:rPr>
        <w:t>或四牌楼校区进香河</w:t>
      </w:r>
      <w:r>
        <w:rPr>
          <w:rFonts w:ascii="Calibri" w:hAnsi="Calibri" w:cs="Times New Roman" w:hint="eastAsia"/>
          <w:kern w:val="2"/>
        </w:rPr>
        <w:t>路</w:t>
      </w:r>
      <w:r w:rsidRPr="00336E80">
        <w:rPr>
          <w:rFonts w:ascii="Calibri" w:hAnsi="Calibri" w:cs="Times New Roman"/>
          <w:kern w:val="2"/>
        </w:rPr>
        <w:t>35</w:t>
      </w:r>
      <w:r w:rsidRPr="00336E80">
        <w:rPr>
          <w:rFonts w:ascii="Calibri" w:hAnsi="Calibri" w:cs="Times New Roman" w:hint="eastAsia"/>
          <w:kern w:val="2"/>
        </w:rPr>
        <w:t>号交通学院</w:t>
      </w:r>
      <w:r w:rsidRPr="00336E80">
        <w:rPr>
          <w:rFonts w:ascii="Calibri" w:hAnsi="Calibri" w:cs="Times New Roman"/>
          <w:kern w:val="2"/>
        </w:rPr>
        <w:t>208</w:t>
      </w:r>
      <w:r>
        <w:rPr>
          <w:rFonts w:ascii="Calibri" w:hAnsi="Calibri" w:cs="Times New Roman" w:hint="eastAsia"/>
          <w:kern w:val="2"/>
        </w:rPr>
        <w:t>室，电话</w:t>
      </w:r>
      <w:r>
        <w:rPr>
          <w:rFonts w:ascii="Calibri" w:hAnsi="Calibri" w:cs="Times New Roman"/>
          <w:kern w:val="2"/>
        </w:rPr>
        <w:t>83792602</w:t>
      </w:r>
      <w:r>
        <w:rPr>
          <w:rFonts w:ascii="Calibri" w:hAnsi="Calibri" w:cs="Times New Roman" w:hint="eastAsia"/>
          <w:kern w:val="2"/>
        </w:rPr>
        <w:t>），须含报名表；</w:t>
      </w:r>
    </w:p>
    <w:p w:rsidR="00B35600" w:rsidRPr="003F7A7E" w:rsidRDefault="00B35600" w:rsidP="00107C79">
      <w:pPr>
        <w:pStyle w:val="NormalWeb"/>
        <w:shd w:val="clear" w:color="auto" w:fill="FFFFFF"/>
        <w:spacing w:before="0" w:beforeAutospacing="0" w:after="0" w:afterAutospacing="0" w:line="360" w:lineRule="auto"/>
        <w:ind w:left="420" w:firstLineChars="200" w:firstLine="480"/>
        <w:rPr>
          <w:rFonts w:ascii="Calibri" w:hAnsi="Calibri" w:cs="Times New Roman"/>
          <w:kern w:val="2"/>
        </w:rPr>
      </w:pPr>
      <w:r>
        <w:rPr>
          <w:rFonts w:ascii="Calibri" w:hAnsi="Calibri" w:cs="Times New Roman"/>
          <w:kern w:val="2"/>
        </w:rPr>
        <w:t>(2)</w:t>
      </w:r>
      <w:r w:rsidRPr="00336E80">
        <w:rPr>
          <w:rFonts w:ascii="Calibri" w:hAnsi="Calibri" w:cs="Times New Roman" w:hint="eastAsia"/>
          <w:kern w:val="2"/>
        </w:rPr>
        <w:t>提交</w:t>
      </w:r>
      <w:r>
        <w:rPr>
          <w:rFonts w:ascii="Calibri" w:hAnsi="Calibri" w:cs="Times New Roman" w:hint="eastAsia"/>
          <w:kern w:val="2"/>
        </w:rPr>
        <w:t>报名表和</w:t>
      </w:r>
      <w:r w:rsidRPr="00336E80">
        <w:rPr>
          <w:rFonts w:ascii="Calibri" w:hAnsi="Calibri" w:cs="Times New Roman" w:hint="eastAsia"/>
          <w:kern w:val="2"/>
        </w:rPr>
        <w:t>作品至</w:t>
      </w:r>
      <w:r w:rsidRPr="0099611F">
        <w:rPr>
          <w:rStyle w:val="Hyperlink"/>
        </w:rPr>
        <w:t>2240799308@qq.com</w:t>
      </w:r>
      <w:r w:rsidRPr="00336E80">
        <w:rPr>
          <w:rFonts w:ascii="Calibri" w:hAnsi="Calibri" w:cs="Times New Roman" w:hint="eastAsia"/>
          <w:kern w:val="2"/>
        </w:rPr>
        <w:t>或在线传送文件至该号码。</w:t>
      </w:r>
    </w:p>
    <w:p w:rsidR="00B35600" w:rsidRPr="00107C79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Calibri" w:hAnsi="Calibri" w:cs="Times New Roman"/>
          <w:kern w:val="2"/>
        </w:rPr>
      </w:pPr>
    </w:p>
    <w:p w:rsidR="00B35600" w:rsidRPr="000C11F8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Calibri" w:hAnsi="Calibri" w:cs="Times New Roman"/>
          <w:kern w:val="2"/>
        </w:rPr>
      </w:pPr>
    </w:p>
    <w:p w:rsidR="00B35600" w:rsidRPr="003F7A7E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Calibri" w:hAnsi="Calibri" w:cs="Times New Roman"/>
          <w:kern w:val="2"/>
        </w:rPr>
      </w:pPr>
      <w:r w:rsidDel="00107C79">
        <w:rPr>
          <w:rFonts w:ascii="Calibri" w:hAnsi="Calibri" w:cs="Times New Roman"/>
          <w:kern w:val="2"/>
        </w:rPr>
        <w:t xml:space="preserve"> </w:t>
      </w:r>
      <w:r>
        <w:rPr>
          <w:rFonts w:ascii="Calibri" w:hAnsi="Calibri" w:cs="Times New Roman"/>
          <w:kern w:val="2"/>
        </w:rPr>
        <w:t>6</w:t>
      </w:r>
      <w:r w:rsidRPr="00336E80">
        <w:rPr>
          <w:rFonts w:ascii="Calibri" w:hAnsi="Calibri" w:cs="Times New Roman" w:hint="eastAsia"/>
          <w:kern w:val="2"/>
        </w:rPr>
        <w:t>、</w:t>
      </w:r>
      <w:r w:rsidRPr="003F7A7E">
        <w:rPr>
          <w:rFonts w:ascii="Calibri" w:hAnsi="Calibri" w:cs="Times New Roman" w:hint="eastAsia"/>
          <w:kern w:val="2"/>
        </w:rPr>
        <w:t>参评作品不能与中华人民共和国法律法规相抵触。</w:t>
      </w:r>
      <w:r w:rsidRPr="00336E80">
        <w:rPr>
          <w:rFonts w:ascii="Calibri" w:hAnsi="Calibri" w:cs="Times New Roman" w:hint="eastAsia"/>
          <w:kern w:val="2"/>
        </w:rPr>
        <w:t>主办单位</w:t>
      </w:r>
      <w:r w:rsidRPr="003F7A7E">
        <w:rPr>
          <w:rFonts w:ascii="Calibri" w:hAnsi="Calibri" w:cs="Times New Roman" w:hint="eastAsia"/>
          <w:kern w:val="2"/>
        </w:rPr>
        <w:t>不承担（包括而不限于）肖像权、名誉权、隐私权、著作权、商标权等纠纷所产生的法律责任，其法律责任由作者承担。</w:t>
      </w:r>
    </w:p>
    <w:p w:rsidR="00B35600" w:rsidRPr="003F7A7E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Calibri" w:hAnsi="Calibri" w:cs="Times New Roman"/>
          <w:kern w:val="2"/>
        </w:rPr>
      </w:pPr>
      <w:r>
        <w:rPr>
          <w:rFonts w:ascii="Calibri" w:hAnsi="Calibri" w:cs="Times New Roman"/>
          <w:kern w:val="2"/>
        </w:rPr>
        <w:t>7</w:t>
      </w:r>
      <w:r w:rsidRPr="00336E80">
        <w:rPr>
          <w:rFonts w:ascii="Calibri" w:hAnsi="Calibri" w:cs="Times New Roman" w:hint="eastAsia"/>
          <w:kern w:val="2"/>
        </w:rPr>
        <w:t>、</w:t>
      </w:r>
      <w:r w:rsidRPr="003F7A7E">
        <w:rPr>
          <w:rFonts w:ascii="Calibri" w:hAnsi="Calibri" w:cs="Times New Roman" w:hint="eastAsia"/>
          <w:kern w:val="2"/>
        </w:rPr>
        <w:t>选送参赛的作品，即视为授予</w:t>
      </w:r>
      <w:r w:rsidRPr="00336E80">
        <w:rPr>
          <w:rFonts w:ascii="Calibri" w:hAnsi="Calibri" w:cs="Times New Roman" w:hint="eastAsia"/>
          <w:kern w:val="2"/>
        </w:rPr>
        <w:t>主办单位</w:t>
      </w:r>
      <w:r w:rsidRPr="003F7A7E">
        <w:rPr>
          <w:rFonts w:ascii="Calibri" w:hAnsi="Calibri" w:cs="Times New Roman" w:hint="eastAsia"/>
          <w:kern w:val="2"/>
        </w:rPr>
        <w:t>如下权利：</w:t>
      </w:r>
      <w:r w:rsidRPr="00336E80">
        <w:rPr>
          <w:rFonts w:ascii="Calibri" w:hAnsi="Calibri" w:cs="Times New Roman" w:hint="eastAsia"/>
          <w:kern w:val="2"/>
        </w:rPr>
        <w:t>主办单位</w:t>
      </w:r>
      <w:r w:rsidRPr="003F7A7E">
        <w:rPr>
          <w:rFonts w:ascii="Calibri" w:hAnsi="Calibri" w:cs="Times New Roman" w:hint="eastAsia"/>
          <w:kern w:val="2"/>
        </w:rPr>
        <w:t>有权无偿将作品用于公益宣传等非商业性活动</w:t>
      </w:r>
      <w:r w:rsidRPr="00336E80">
        <w:rPr>
          <w:rFonts w:ascii="Calibri" w:hAnsi="Calibri" w:cs="Times New Roman" w:hint="eastAsia"/>
          <w:kern w:val="2"/>
        </w:rPr>
        <w:t>；</w:t>
      </w:r>
      <w:r w:rsidRPr="003F7A7E">
        <w:rPr>
          <w:rFonts w:ascii="Calibri" w:hAnsi="Calibri" w:cs="Times New Roman" w:hint="eastAsia"/>
          <w:kern w:val="2"/>
        </w:rPr>
        <w:t>参评作品的视频、静帧图像、宣传片花可能被</w:t>
      </w:r>
      <w:r w:rsidRPr="00336E80">
        <w:rPr>
          <w:rFonts w:ascii="Calibri" w:hAnsi="Calibri" w:cs="Times New Roman" w:hint="eastAsia"/>
          <w:kern w:val="2"/>
        </w:rPr>
        <w:t>主办单位</w:t>
      </w:r>
      <w:r w:rsidRPr="003F7A7E">
        <w:rPr>
          <w:rFonts w:ascii="Calibri" w:hAnsi="Calibri" w:cs="Times New Roman" w:hint="eastAsia"/>
          <w:kern w:val="2"/>
        </w:rPr>
        <w:t>用于本次评选的宣传活动及相关展映活动。</w:t>
      </w:r>
    </w:p>
    <w:p w:rsidR="00B35600" w:rsidRPr="003F7A7E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Calibri" w:hAnsi="Calibri" w:cs="Times New Roman"/>
          <w:kern w:val="2"/>
        </w:rPr>
      </w:pPr>
      <w:r>
        <w:rPr>
          <w:rFonts w:ascii="Calibri" w:hAnsi="Calibri" w:cs="Times New Roman"/>
          <w:kern w:val="2"/>
        </w:rPr>
        <w:t>8</w:t>
      </w:r>
      <w:r w:rsidRPr="00336E80">
        <w:rPr>
          <w:rFonts w:ascii="Calibri" w:hAnsi="Calibri" w:cs="Times New Roman" w:hint="eastAsia"/>
          <w:kern w:val="2"/>
        </w:rPr>
        <w:t>、</w:t>
      </w:r>
      <w:r w:rsidRPr="003F7A7E">
        <w:rPr>
          <w:rFonts w:ascii="Calibri" w:hAnsi="Calibri" w:cs="Times New Roman" w:hint="eastAsia"/>
          <w:kern w:val="2"/>
        </w:rPr>
        <w:t>凡提交作品参评，即表示同意接受</w:t>
      </w:r>
      <w:r w:rsidRPr="00336E80">
        <w:rPr>
          <w:rFonts w:ascii="Calibri" w:hAnsi="Calibri" w:cs="Times New Roman" w:hint="eastAsia"/>
          <w:kern w:val="2"/>
        </w:rPr>
        <w:t>主办单位</w:t>
      </w:r>
      <w:r w:rsidRPr="003F7A7E">
        <w:rPr>
          <w:rFonts w:ascii="Calibri" w:hAnsi="Calibri" w:cs="Times New Roman" w:hint="eastAsia"/>
          <w:kern w:val="2"/>
        </w:rPr>
        <w:t>制定之所有参赛细则章程。</w:t>
      </w:r>
      <w:r w:rsidRPr="00336E80">
        <w:rPr>
          <w:rFonts w:ascii="Calibri" w:hAnsi="Calibri" w:cs="Times New Roman" w:hint="eastAsia"/>
          <w:kern w:val="2"/>
        </w:rPr>
        <w:t>主办单位</w:t>
      </w:r>
      <w:r w:rsidRPr="003F7A7E">
        <w:rPr>
          <w:rFonts w:ascii="Calibri" w:hAnsi="Calibri" w:cs="Times New Roman" w:hint="eastAsia"/>
          <w:kern w:val="2"/>
        </w:rPr>
        <w:t>保留对本次大赛的最终解释权和改评、追回奖项的权利。</w:t>
      </w:r>
    </w:p>
    <w:p w:rsidR="00B35600" w:rsidRPr="00336E80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Calibri" w:hAnsi="Calibri" w:cs="Times New Roman"/>
          <w:kern w:val="2"/>
        </w:rPr>
      </w:pPr>
    </w:p>
    <w:p w:rsidR="00B35600" w:rsidRPr="00336E80" w:rsidRDefault="00B35600" w:rsidP="000C11F8">
      <w:pPr>
        <w:spacing w:before="100" w:beforeAutospacing="1" w:line="360" w:lineRule="auto"/>
        <w:rPr>
          <w:b/>
          <w:sz w:val="24"/>
        </w:rPr>
      </w:pPr>
      <w:r w:rsidRPr="00336E80">
        <w:rPr>
          <w:rFonts w:hint="eastAsia"/>
          <w:b/>
          <w:sz w:val="24"/>
        </w:rPr>
        <w:t>奖项设置：</w:t>
      </w:r>
    </w:p>
    <w:p w:rsidR="00B35600" w:rsidRPr="00336E80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Calibri" w:hAnsi="Calibri" w:cs="Times New Roman"/>
          <w:kern w:val="2"/>
        </w:rPr>
      </w:pPr>
      <w:r w:rsidRPr="00336E80">
        <w:rPr>
          <w:rFonts w:ascii="Calibri" w:hAnsi="Calibri" w:cs="Times New Roman" w:hint="eastAsia"/>
          <w:kern w:val="2"/>
        </w:rPr>
        <w:t>最佳短片奖</w:t>
      </w:r>
      <w:r>
        <w:rPr>
          <w:rFonts w:ascii="Calibri" w:hAnsi="Calibri" w:cs="Times New Roman" w:hint="eastAsia"/>
          <w:kern w:val="2"/>
        </w:rPr>
        <w:t>（金向阳花奖）</w:t>
      </w:r>
      <w:r w:rsidRPr="00336E80">
        <w:rPr>
          <w:rFonts w:ascii="Calibri" w:hAnsi="Calibri" w:cs="Times New Roman"/>
          <w:kern w:val="2"/>
        </w:rPr>
        <w:t>1</w:t>
      </w:r>
      <w:r w:rsidRPr="00336E80">
        <w:rPr>
          <w:rFonts w:ascii="Calibri" w:hAnsi="Calibri" w:cs="Times New Roman" w:hint="eastAsia"/>
          <w:kern w:val="2"/>
        </w:rPr>
        <w:t>名，最佳短片奖提名奖</w:t>
      </w:r>
      <w:r w:rsidRPr="00336E80">
        <w:rPr>
          <w:rFonts w:ascii="Calibri" w:hAnsi="Calibri" w:cs="Times New Roman"/>
          <w:kern w:val="2"/>
        </w:rPr>
        <w:t>3</w:t>
      </w:r>
      <w:r w:rsidRPr="00336E80">
        <w:rPr>
          <w:rFonts w:ascii="Calibri" w:hAnsi="Calibri" w:cs="Times New Roman" w:hint="eastAsia"/>
          <w:kern w:val="2"/>
        </w:rPr>
        <w:t>名；</w:t>
      </w:r>
    </w:p>
    <w:p w:rsidR="00B35600" w:rsidRPr="00336E80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Calibri" w:hAnsi="Calibri" w:cs="Times New Roman"/>
          <w:kern w:val="2"/>
        </w:rPr>
      </w:pPr>
      <w:r w:rsidRPr="00336E80">
        <w:rPr>
          <w:rFonts w:ascii="Calibri" w:hAnsi="Calibri" w:cs="Times New Roman" w:hint="eastAsia"/>
          <w:kern w:val="2"/>
        </w:rPr>
        <w:t>最佳创意编剧奖</w:t>
      </w:r>
      <w:r w:rsidRPr="00336E80">
        <w:rPr>
          <w:rFonts w:ascii="Calibri" w:hAnsi="Calibri" w:cs="Times New Roman"/>
          <w:kern w:val="2"/>
        </w:rPr>
        <w:t>1</w:t>
      </w:r>
      <w:r w:rsidRPr="00336E80">
        <w:rPr>
          <w:rFonts w:ascii="Calibri" w:hAnsi="Calibri" w:cs="Times New Roman" w:hint="eastAsia"/>
          <w:kern w:val="2"/>
        </w:rPr>
        <w:t>名，最佳创意编剧奖提名奖</w:t>
      </w:r>
      <w:r w:rsidRPr="00336E80">
        <w:rPr>
          <w:rFonts w:ascii="Calibri" w:hAnsi="Calibri" w:cs="Times New Roman"/>
          <w:kern w:val="2"/>
        </w:rPr>
        <w:t>2</w:t>
      </w:r>
      <w:r w:rsidRPr="00336E80">
        <w:rPr>
          <w:rFonts w:ascii="Calibri" w:hAnsi="Calibri" w:cs="Times New Roman" w:hint="eastAsia"/>
          <w:kern w:val="2"/>
        </w:rPr>
        <w:t>名；</w:t>
      </w:r>
    </w:p>
    <w:p w:rsidR="00B35600" w:rsidRPr="00336E80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Calibri" w:hAnsi="Calibri" w:cs="Times New Roman"/>
          <w:kern w:val="2"/>
        </w:rPr>
      </w:pPr>
      <w:r w:rsidRPr="00336E80">
        <w:rPr>
          <w:rFonts w:ascii="Calibri" w:hAnsi="Calibri" w:cs="Times New Roman" w:hint="eastAsia"/>
          <w:kern w:val="2"/>
        </w:rPr>
        <w:t>最佳摄影剪辑奖</w:t>
      </w:r>
      <w:r w:rsidRPr="00336E80">
        <w:rPr>
          <w:rFonts w:ascii="Calibri" w:hAnsi="Calibri" w:cs="Times New Roman"/>
          <w:kern w:val="2"/>
        </w:rPr>
        <w:t>1</w:t>
      </w:r>
      <w:r w:rsidRPr="00336E80">
        <w:rPr>
          <w:rFonts w:ascii="Calibri" w:hAnsi="Calibri" w:cs="Times New Roman" w:hint="eastAsia"/>
          <w:kern w:val="2"/>
        </w:rPr>
        <w:t>名，最佳摄影剪辑奖提名奖</w:t>
      </w:r>
      <w:r w:rsidRPr="00336E80">
        <w:rPr>
          <w:rFonts w:ascii="Calibri" w:hAnsi="Calibri" w:cs="Times New Roman"/>
          <w:kern w:val="2"/>
        </w:rPr>
        <w:t>2</w:t>
      </w:r>
      <w:r w:rsidRPr="00336E80">
        <w:rPr>
          <w:rFonts w:ascii="Calibri" w:hAnsi="Calibri" w:cs="Times New Roman" w:hint="eastAsia"/>
          <w:kern w:val="2"/>
        </w:rPr>
        <w:t>名；</w:t>
      </w:r>
    </w:p>
    <w:p w:rsidR="00B35600" w:rsidRPr="00336E80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Calibri" w:hAnsi="Calibri" w:cs="Times New Roman"/>
          <w:kern w:val="2"/>
        </w:rPr>
      </w:pPr>
      <w:r w:rsidRPr="00336E80">
        <w:rPr>
          <w:rFonts w:ascii="Calibri" w:hAnsi="Calibri" w:cs="Times New Roman" w:hint="eastAsia"/>
          <w:kern w:val="2"/>
        </w:rPr>
        <w:t>“向阳花”微短片大赛入围奖</w:t>
      </w:r>
      <w:r w:rsidRPr="00336E80">
        <w:rPr>
          <w:rFonts w:ascii="Calibri" w:hAnsi="Calibri" w:cs="Times New Roman"/>
          <w:kern w:val="2"/>
        </w:rPr>
        <w:t>10</w:t>
      </w:r>
      <w:r>
        <w:rPr>
          <w:rFonts w:ascii="Calibri" w:hAnsi="Calibri" w:cs="Times New Roman" w:hint="eastAsia"/>
          <w:kern w:val="2"/>
        </w:rPr>
        <w:t>名，所有参赛作品均有精美纪念奖。</w:t>
      </w:r>
    </w:p>
    <w:p w:rsidR="00B35600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Calibri" w:hAnsi="Calibri" w:cs="Times New Roman"/>
          <w:kern w:val="2"/>
        </w:rPr>
      </w:pPr>
      <w:r>
        <w:rPr>
          <w:rFonts w:ascii="Calibri" w:hAnsi="Calibri" w:cs="Times New Roman"/>
          <w:kern w:val="2"/>
        </w:rPr>
        <w:t>——</w:t>
      </w:r>
      <w:r>
        <w:rPr>
          <w:rFonts w:ascii="Calibri" w:hAnsi="Calibri" w:cs="Times New Roman" w:hint="eastAsia"/>
          <w:kern w:val="2"/>
        </w:rPr>
        <w:t>获奖作品</w:t>
      </w:r>
      <w:r w:rsidRPr="00336E80">
        <w:rPr>
          <w:rFonts w:ascii="Calibri" w:hAnsi="Calibri" w:cs="Times New Roman" w:hint="eastAsia"/>
          <w:kern w:val="2"/>
        </w:rPr>
        <w:t>将于</w:t>
      </w:r>
      <w:smartTag w:uri="urn:schemas-microsoft-com:office:smarttags" w:element="chsdate">
        <w:smartTagPr>
          <w:attr w:name="Year" w:val="2013"/>
          <w:attr w:name="Month" w:val="4"/>
          <w:attr w:name="Day" w:val="26"/>
          <w:attr w:name="IsLunarDate" w:val="False"/>
          <w:attr w:name="IsROCDate" w:val="False"/>
        </w:smartTagPr>
        <w:r w:rsidRPr="00336E80">
          <w:rPr>
            <w:rFonts w:ascii="Calibri" w:hAnsi="Calibri" w:cs="Times New Roman"/>
            <w:kern w:val="2"/>
          </w:rPr>
          <w:t>2013</w:t>
        </w:r>
        <w:r w:rsidRPr="00336E80">
          <w:rPr>
            <w:rFonts w:ascii="Calibri" w:hAnsi="Calibri" w:cs="Times New Roman" w:hint="eastAsia"/>
            <w:kern w:val="2"/>
          </w:rPr>
          <w:t>年</w:t>
        </w:r>
        <w:r w:rsidRPr="00336E80">
          <w:rPr>
            <w:rFonts w:ascii="Calibri" w:hAnsi="Calibri" w:cs="Times New Roman"/>
            <w:kern w:val="2"/>
          </w:rPr>
          <w:t>4</w:t>
        </w:r>
        <w:r w:rsidRPr="00336E80">
          <w:rPr>
            <w:rFonts w:ascii="Calibri" w:hAnsi="Calibri" w:cs="Times New Roman" w:hint="eastAsia"/>
            <w:kern w:val="2"/>
          </w:rPr>
          <w:t>月</w:t>
        </w:r>
        <w:r w:rsidRPr="00336E80">
          <w:rPr>
            <w:rFonts w:ascii="Calibri" w:hAnsi="Calibri" w:cs="Times New Roman"/>
            <w:kern w:val="2"/>
          </w:rPr>
          <w:t>26</w:t>
        </w:r>
        <w:r w:rsidRPr="00336E80">
          <w:rPr>
            <w:rFonts w:ascii="Calibri" w:hAnsi="Calibri" w:cs="Times New Roman" w:hint="eastAsia"/>
            <w:kern w:val="2"/>
          </w:rPr>
          <w:t>日</w:t>
        </w:r>
      </w:smartTag>
      <w:r w:rsidRPr="00336E80">
        <w:rPr>
          <w:rFonts w:ascii="Calibri" w:hAnsi="Calibri" w:cs="Times New Roman" w:hint="eastAsia"/>
          <w:kern w:val="2"/>
        </w:rPr>
        <w:t>晚“向阳花”</w:t>
      </w:r>
      <w:r>
        <w:rPr>
          <w:rFonts w:ascii="Calibri" w:hAnsi="Calibri" w:cs="Times New Roman" w:hint="eastAsia"/>
          <w:kern w:val="2"/>
        </w:rPr>
        <w:t>爱心公益报告</w:t>
      </w:r>
      <w:r w:rsidRPr="00336E80">
        <w:rPr>
          <w:rFonts w:ascii="Calibri" w:hAnsi="Calibri" w:cs="Times New Roman" w:hint="eastAsia"/>
          <w:kern w:val="2"/>
        </w:rPr>
        <w:t>会上揭晓并颁奖。</w:t>
      </w:r>
      <w:r>
        <w:rPr>
          <w:rFonts w:ascii="Calibri" w:hAnsi="Calibri" w:cs="Times New Roman" w:hint="eastAsia"/>
          <w:kern w:val="2"/>
        </w:rPr>
        <w:t>金向阳花奖团队成员有机会参加“向阳花”爱心实践团，亲赴甘肃天水。</w:t>
      </w:r>
    </w:p>
    <w:p w:rsidR="00B35600" w:rsidRPr="00381C0C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Calibri" w:hAnsi="Calibri" w:cs="Times New Roman"/>
          <w:kern w:val="2"/>
        </w:rPr>
      </w:pPr>
    </w:p>
    <w:p w:rsidR="00B35600" w:rsidRPr="00396FBB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libri" w:hAnsi="Calibri" w:cs="Times New Roman"/>
          <w:b/>
          <w:kern w:val="2"/>
        </w:rPr>
      </w:pPr>
      <w:r w:rsidRPr="00396FBB">
        <w:rPr>
          <w:rFonts w:ascii="Calibri" w:hAnsi="Calibri" w:cs="Times New Roman" w:hint="eastAsia"/>
          <w:b/>
          <w:kern w:val="2"/>
        </w:rPr>
        <w:t>主办单位：</w:t>
      </w:r>
    </w:p>
    <w:p w:rsidR="00B35600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Calibri" w:hAnsi="Calibri" w:cs="Times New Roman"/>
          <w:kern w:val="2"/>
        </w:rPr>
      </w:pPr>
      <w:r>
        <w:rPr>
          <w:rFonts w:ascii="Calibri" w:hAnsi="Calibri" w:cs="Times New Roman" w:hint="eastAsia"/>
          <w:kern w:val="2"/>
        </w:rPr>
        <w:t>东南大学交通学院</w:t>
      </w:r>
    </w:p>
    <w:p w:rsidR="00B35600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Calibri" w:hAnsi="Calibri" w:cs="Times New Roman"/>
          <w:kern w:val="2"/>
        </w:rPr>
      </w:pPr>
      <w:r>
        <w:rPr>
          <w:rFonts w:ascii="Calibri" w:hAnsi="Calibri" w:cs="Times New Roman" w:hint="eastAsia"/>
          <w:kern w:val="2"/>
        </w:rPr>
        <w:t>东南大学教育基金会</w:t>
      </w:r>
    </w:p>
    <w:p w:rsidR="00B35600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Calibri" w:hAnsi="Calibri" w:cs="Times New Roman"/>
          <w:kern w:val="2"/>
        </w:rPr>
      </w:pPr>
      <w:r>
        <w:rPr>
          <w:rFonts w:ascii="Calibri" w:hAnsi="Calibri" w:cs="Times New Roman" w:hint="eastAsia"/>
          <w:kern w:val="2"/>
        </w:rPr>
        <w:t>东南大学交通学院团委</w:t>
      </w:r>
    </w:p>
    <w:p w:rsidR="00B35600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Calibri" w:hAnsi="Calibri" w:cs="Times New Roman"/>
          <w:kern w:val="2"/>
        </w:rPr>
      </w:pPr>
      <w:r>
        <w:rPr>
          <w:rFonts w:ascii="Calibri" w:hAnsi="Calibri" w:cs="Times New Roman" w:hint="eastAsia"/>
          <w:kern w:val="2"/>
        </w:rPr>
        <w:t>东南大学交通学院研究生会、学生会</w:t>
      </w:r>
    </w:p>
    <w:p w:rsidR="00B35600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libri" w:hAnsi="Calibri" w:cs="Times New Roman"/>
          <w:b/>
          <w:kern w:val="2"/>
        </w:rPr>
      </w:pPr>
    </w:p>
    <w:p w:rsidR="00B35600" w:rsidRPr="00396FBB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libri" w:hAnsi="Calibri" w:cs="Times New Roman"/>
          <w:b/>
          <w:kern w:val="2"/>
        </w:rPr>
      </w:pPr>
      <w:r w:rsidRPr="00396FBB">
        <w:rPr>
          <w:rFonts w:ascii="Calibri" w:hAnsi="Calibri" w:cs="Times New Roman" w:hint="eastAsia"/>
          <w:b/>
          <w:kern w:val="2"/>
        </w:rPr>
        <w:t>特别</w:t>
      </w:r>
      <w:r>
        <w:rPr>
          <w:rFonts w:ascii="Calibri" w:hAnsi="Calibri" w:cs="Times New Roman" w:hint="eastAsia"/>
          <w:b/>
          <w:kern w:val="2"/>
        </w:rPr>
        <w:t>感谢</w:t>
      </w:r>
      <w:r w:rsidRPr="00396FBB">
        <w:rPr>
          <w:rFonts w:ascii="Calibri" w:hAnsi="Calibri" w:cs="Times New Roman" w:hint="eastAsia"/>
          <w:b/>
          <w:kern w:val="2"/>
        </w:rPr>
        <w:t>：</w:t>
      </w:r>
    </w:p>
    <w:p w:rsidR="00B35600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Calibri" w:hAnsi="Calibri" w:cs="Times New Roman"/>
          <w:kern w:val="2"/>
        </w:rPr>
      </w:pPr>
      <w:r>
        <w:rPr>
          <w:rFonts w:ascii="Calibri" w:hAnsi="Calibri" w:cs="Times New Roman"/>
          <w:kern w:val="2"/>
        </w:rPr>
        <w:t>@</w:t>
      </w:r>
      <w:r>
        <w:rPr>
          <w:rFonts w:ascii="Calibri" w:hAnsi="Calibri" w:cs="Times New Roman" w:hint="eastAsia"/>
          <w:kern w:val="2"/>
        </w:rPr>
        <w:t>东南大学</w:t>
      </w:r>
    </w:p>
    <w:p w:rsidR="00B35600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Calibri" w:hAnsi="Calibri" w:cs="Times New Roman"/>
          <w:kern w:val="2"/>
        </w:rPr>
      </w:pPr>
      <w:r>
        <w:rPr>
          <w:rFonts w:ascii="Calibri" w:hAnsi="Calibri" w:cs="Times New Roman"/>
          <w:kern w:val="2"/>
        </w:rPr>
        <w:t>@</w:t>
      </w:r>
      <w:r>
        <w:rPr>
          <w:rFonts w:ascii="Calibri" w:hAnsi="Calibri" w:cs="Times New Roman" w:hint="eastAsia"/>
          <w:kern w:val="2"/>
        </w:rPr>
        <w:t>东南大学教育基金会</w:t>
      </w:r>
    </w:p>
    <w:p w:rsidR="00B35600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Calibri" w:hAnsi="Calibri" w:cs="Times New Roman"/>
          <w:kern w:val="2"/>
        </w:rPr>
      </w:pPr>
      <w:r>
        <w:rPr>
          <w:rFonts w:ascii="Calibri" w:hAnsi="Calibri" w:cs="Times New Roman"/>
          <w:kern w:val="2"/>
        </w:rPr>
        <w:t>@</w:t>
      </w:r>
      <w:r>
        <w:rPr>
          <w:rFonts w:ascii="Calibri" w:hAnsi="Calibri" w:cs="Times New Roman" w:hint="eastAsia"/>
          <w:kern w:val="2"/>
        </w:rPr>
        <w:t>东南大学虎踞龙蟠</w:t>
      </w:r>
      <w:r>
        <w:rPr>
          <w:rFonts w:ascii="Calibri" w:hAnsi="Calibri" w:cs="Times New Roman"/>
          <w:kern w:val="2"/>
        </w:rPr>
        <w:t>BBS</w:t>
      </w:r>
    </w:p>
    <w:p w:rsidR="00B35600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Calibri" w:hAnsi="Calibri" w:cs="Times New Roman"/>
          <w:kern w:val="2"/>
        </w:rPr>
      </w:pPr>
      <w:r>
        <w:rPr>
          <w:rFonts w:ascii="Calibri" w:hAnsi="Calibri" w:cs="Times New Roman"/>
          <w:kern w:val="2"/>
        </w:rPr>
        <w:t>@</w:t>
      </w:r>
      <w:r>
        <w:rPr>
          <w:rFonts w:ascii="Calibri" w:hAnsi="Calibri" w:cs="Times New Roman" w:hint="eastAsia"/>
          <w:kern w:val="2"/>
        </w:rPr>
        <w:t>东南大学交通学院研究生会</w:t>
      </w:r>
    </w:p>
    <w:p w:rsidR="00B35600" w:rsidRDefault="00B35600" w:rsidP="000C11F8">
      <w:pPr>
        <w:pStyle w:val="NormalWeb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Calibri" w:hAnsi="Calibri" w:cs="Times New Roman"/>
          <w:kern w:val="2"/>
        </w:rPr>
      </w:pPr>
      <w:r>
        <w:rPr>
          <w:rFonts w:ascii="Calibri" w:hAnsi="Calibri" w:cs="Times New Roman" w:hint="eastAsia"/>
          <w:kern w:val="2"/>
        </w:rPr>
        <w:t>东南大学官方微信</w:t>
      </w:r>
    </w:p>
    <w:p w:rsidR="00B35600" w:rsidRDefault="00B35600" w:rsidP="00EE2A23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libri" w:hAnsi="Calibri" w:cs="Times New Roman"/>
          <w:b/>
          <w:kern w:val="2"/>
        </w:rPr>
      </w:pPr>
    </w:p>
    <w:p w:rsidR="00B35600" w:rsidRPr="00EE2A23" w:rsidRDefault="00B35600" w:rsidP="00EE2A23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libri" w:hAnsi="Calibri" w:cs="Times New Roman"/>
          <w:b/>
          <w:kern w:val="2"/>
        </w:rPr>
      </w:pPr>
      <w:r w:rsidRPr="00EE2A23">
        <w:rPr>
          <w:rFonts w:ascii="Calibri" w:hAnsi="Calibri" w:cs="Times New Roman" w:hint="eastAsia"/>
          <w:b/>
          <w:kern w:val="2"/>
        </w:rPr>
        <w:t>附：“向阳花”微短片大赛报名表</w:t>
      </w:r>
    </w:p>
    <w:p w:rsidR="00B35600" w:rsidRDefault="00B35600" w:rsidP="00EE2A23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黑体" w:eastAsia="黑体" w:hAnsi="华文细黑"/>
          <w:bCs/>
          <w:sz w:val="32"/>
          <w:szCs w:val="32"/>
        </w:rPr>
      </w:pPr>
      <w:r w:rsidRPr="00EE2A23">
        <w:rPr>
          <w:rFonts w:ascii="Calibri" w:hAnsi="Calibri"/>
          <w:kern w:val="2"/>
        </w:rPr>
        <w:br w:type="page"/>
      </w:r>
      <w:r>
        <w:rPr>
          <w:rFonts w:ascii="黑体" w:eastAsia="黑体" w:hAnsi="华文细黑" w:hint="eastAsia"/>
          <w:bCs/>
          <w:sz w:val="32"/>
          <w:szCs w:val="32"/>
        </w:rPr>
        <w:t>“向阳花”微短片大赛报名表</w:t>
      </w:r>
    </w:p>
    <w:tbl>
      <w:tblPr>
        <w:tblW w:w="10455" w:type="dxa"/>
        <w:jc w:val="center"/>
        <w:tblLayout w:type="fixed"/>
        <w:tblLook w:val="00A0"/>
      </w:tblPr>
      <w:tblGrid>
        <w:gridCol w:w="1788"/>
        <w:gridCol w:w="1629"/>
        <w:gridCol w:w="814"/>
        <w:gridCol w:w="922"/>
        <w:gridCol w:w="960"/>
        <w:gridCol w:w="787"/>
        <w:gridCol w:w="861"/>
        <w:gridCol w:w="2694"/>
      </w:tblGrid>
      <w:tr w:rsidR="00B35600" w:rsidTr="00AD0F50">
        <w:trPr>
          <w:cantSplit/>
          <w:trHeight w:val="342"/>
          <w:jc w:val="center"/>
        </w:trPr>
        <w:tc>
          <w:tcPr>
            <w:tcW w:w="17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5600" w:rsidRDefault="00B35600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</w:tabs>
              <w:spacing w:before="240" w:after="240"/>
              <w:jc w:val="center"/>
              <w:rPr>
                <w:rFonts w:ascii="宋体"/>
                <w:bCs/>
                <w:sz w:val="24"/>
                <w:lang w:eastAsia="en-US"/>
              </w:rPr>
            </w:pPr>
            <w:r>
              <w:rPr>
                <w:rFonts w:ascii="宋体" w:hAnsi="宋体" w:hint="eastAsia"/>
                <w:bCs/>
                <w:sz w:val="24"/>
              </w:rPr>
              <w:t>作品编号</w:t>
            </w:r>
          </w:p>
        </w:tc>
        <w:tc>
          <w:tcPr>
            <w:tcW w:w="8667" w:type="dxa"/>
            <w:gridSpan w:val="7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5600" w:rsidRDefault="00B35600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spacing w:before="240" w:after="240"/>
              <w:jc w:val="center"/>
              <w:rPr>
                <w:rFonts w:asci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color w:val="9C9A9C"/>
                <w:sz w:val="24"/>
              </w:rPr>
              <w:t>（本栏留空，由组委会填写）</w:t>
            </w:r>
          </w:p>
        </w:tc>
      </w:tr>
      <w:tr w:rsidR="00B35600" w:rsidTr="00AD0F50">
        <w:trPr>
          <w:cantSplit/>
          <w:trHeight w:val="407"/>
          <w:jc w:val="center"/>
        </w:trPr>
        <w:tc>
          <w:tcPr>
            <w:tcW w:w="341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5600" w:rsidRDefault="00B35600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</w:tabs>
              <w:spacing w:before="240" w:after="240"/>
              <w:jc w:val="center"/>
              <w:rPr>
                <w:rFonts w:asci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作品名称（中、英文）</w:t>
            </w:r>
          </w:p>
        </w:tc>
        <w:tc>
          <w:tcPr>
            <w:tcW w:w="269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5600" w:rsidRDefault="00B35600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</w:tabs>
              <w:spacing w:before="240" w:after="240"/>
              <w:jc w:val="center"/>
              <w:rPr>
                <w:rFonts w:asci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作品长度</w:t>
            </w:r>
          </w:p>
        </w:tc>
        <w:tc>
          <w:tcPr>
            <w:tcW w:w="434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5600" w:rsidRDefault="00B35600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</w:tabs>
              <w:spacing w:before="240" w:after="240"/>
              <w:jc w:val="center"/>
              <w:rPr>
                <w:rFonts w:asci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参赛作者所属院系</w:t>
            </w:r>
          </w:p>
        </w:tc>
      </w:tr>
      <w:tr w:rsidR="00B35600" w:rsidTr="00AD0F50">
        <w:trPr>
          <w:cantSplit/>
          <w:trHeight w:val="407"/>
          <w:jc w:val="center"/>
        </w:trPr>
        <w:tc>
          <w:tcPr>
            <w:tcW w:w="341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5600" w:rsidRDefault="00B35600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</w:tabs>
              <w:spacing w:before="240" w:after="240"/>
              <w:jc w:val="center"/>
              <w:rPr>
                <w:rFonts w:ascii="宋体"/>
                <w:bCs/>
                <w:sz w:val="24"/>
                <w:lang w:eastAsia="en-US"/>
              </w:rPr>
            </w:pPr>
          </w:p>
        </w:tc>
        <w:tc>
          <w:tcPr>
            <w:tcW w:w="269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5600" w:rsidRDefault="00B35600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</w:tabs>
              <w:spacing w:before="240" w:after="240"/>
              <w:jc w:val="center"/>
              <w:rPr>
                <w:rFonts w:ascii="宋体"/>
                <w:bCs/>
                <w:sz w:val="24"/>
                <w:lang w:eastAsia="en-US"/>
              </w:rPr>
            </w:pPr>
            <w:r>
              <w:rPr>
                <w:rFonts w:ascii="宋体" w:hAnsi="宋体" w:hint="eastAsia"/>
                <w:bCs/>
                <w:sz w:val="24"/>
              </w:rPr>
              <w:t>分</w:t>
            </w:r>
            <w:r>
              <w:rPr>
                <w:rFonts w:ascii="宋体" w:hAnsi="宋体"/>
                <w:bCs/>
                <w:sz w:val="24"/>
              </w:rPr>
              <w:t xml:space="preserve">      </w:t>
            </w:r>
            <w:r>
              <w:rPr>
                <w:rFonts w:ascii="宋体" w:hAnsi="宋体" w:hint="eastAsia"/>
                <w:bCs/>
                <w:sz w:val="24"/>
              </w:rPr>
              <w:t>秒</w:t>
            </w:r>
          </w:p>
        </w:tc>
        <w:tc>
          <w:tcPr>
            <w:tcW w:w="434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5600" w:rsidRDefault="00B35600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spacing w:before="240" w:after="240"/>
              <w:jc w:val="center"/>
              <w:rPr>
                <w:rFonts w:ascii="宋体"/>
                <w:bCs/>
                <w:sz w:val="24"/>
                <w:lang w:eastAsia="en-US"/>
              </w:rPr>
            </w:pPr>
          </w:p>
        </w:tc>
      </w:tr>
      <w:tr w:rsidR="00B35600" w:rsidTr="00AD0F50">
        <w:trPr>
          <w:cantSplit/>
          <w:trHeight w:val="407"/>
          <w:jc w:val="center"/>
        </w:trPr>
        <w:tc>
          <w:tcPr>
            <w:tcW w:w="17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5600" w:rsidRDefault="00B35600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</w:tabs>
              <w:spacing w:before="240" w:after="240"/>
              <w:jc w:val="center"/>
              <w:rPr>
                <w:rFonts w:ascii="宋体"/>
                <w:bCs/>
                <w:sz w:val="24"/>
                <w:lang w:eastAsia="en-US"/>
              </w:rPr>
            </w:pPr>
            <w:r>
              <w:rPr>
                <w:rFonts w:ascii="宋体" w:hAnsi="宋体" w:hint="eastAsia"/>
                <w:bCs/>
                <w:sz w:val="24"/>
              </w:rPr>
              <w:t>参赛作者电话</w:t>
            </w:r>
          </w:p>
        </w:tc>
        <w:tc>
          <w:tcPr>
            <w:tcW w:w="16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5600" w:rsidRDefault="00B35600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spacing w:before="240" w:after="240"/>
              <w:jc w:val="center"/>
              <w:rPr>
                <w:rFonts w:ascii="宋体"/>
                <w:bCs/>
                <w:sz w:val="24"/>
                <w:lang w:eastAsia="en-US"/>
              </w:rPr>
            </w:pPr>
          </w:p>
        </w:tc>
        <w:tc>
          <w:tcPr>
            <w:tcW w:w="8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5600" w:rsidRDefault="00B35600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</w:tabs>
              <w:spacing w:before="240" w:after="240"/>
              <w:ind w:firstLine="96"/>
              <w:jc w:val="center"/>
              <w:rPr>
                <w:rFonts w:ascii="宋体"/>
                <w:bCs/>
                <w:sz w:val="24"/>
                <w:lang w:eastAsia="en-US"/>
              </w:rPr>
            </w:pPr>
            <w:r>
              <w:rPr>
                <w:rFonts w:ascii="宋体" w:hAnsi="宋体" w:hint="eastAsia"/>
                <w:bCs/>
                <w:sz w:val="24"/>
              </w:rPr>
              <w:t>性别</w:t>
            </w:r>
          </w:p>
        </w:tc>
        <w:tc>
          <w:tcPr>
            <w:tcW w:w="92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5600" w:rsidRDefault="00B35600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</w:tabs>
              <w:spacing w:before="240" w:after="240"/>
              <w:jc w:val="center"/>
              <w:rPr>
                <w:rFonts w:ascii="宋体"/>
                <w:bCs/>
                <w:sz w:val="24"/>
                <w:lang w:eastAsia="en-US"/>
              </w:rPr>
            </w:pPr>
          </w:p>
        </w:tc>
        <w:tc>
          <w:tcPr>
            <w:tcW w:w="9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5600" w:rsidRDefault="00B35600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</w:tabs>
              <w:spacing w:before="240" w:after="240"/>
              <w:jc w:val="center"/>
              <w:rPr>
                <w:rFonts w:ascii="宋体" w:cs="Arial"/>
                <w:bCs/>
                <w:color w:val="BFBFBF"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年龄</w:t>
            </w:r>
          </w:p>
        </w:tc>
        <w:tc>
          <w:tcPr>
            <w:tcW w:w="7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5600" w:rsidRDefault="00B35600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spacing w:before="240" w:after="240"/>
              <w:jc w:val="center"/>
              <w:rPr>
                <w:rFonts w:ascii="宋体" w:cs="Arial"/>
                <w:bCs/>
                <w:color w:val="BFBFBF"/>
                <w:sz w:val="24"/>
              </w:rPr>
            </w:pPr>
          </w:p>
        </w:tc>
        <w:tc>
          <w:tcPr>
            <w:tcW w:w="86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5600" w:rsidRDefault="00B35600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</w:tabs>
              <w:spacing w:before="240" w:after="240"/>
              <w:jc w:val="center"/>
              <w:rPr>
                <w:rFonts w:ascii="宋体"/>
                <w:bCs/>
                <w:sz w:val="24"/>
                <w:lang w:eastAsia="en-US"/>
              </w:rPr>
            </w:pPr>
            <w:r>
              <w:rPr>
                <w:rFonts w:ascii="宋体" w:hAnsi="宋体" w:hint="eastAsia"/>
                <w:bCs/>
                <w:sz w:val="24"/>
              </w:rPr>
              <w:t>电邮</w:t>
            </w:r>
          </w:p>
        </w:tc>
        <w:tc>
          <w:tcPr>
            <w:tcW w:w="26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5600" w:rsidRDefault="00B35600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spacing w:before="240" w:after="240"/>
              <w:jc w:val="center"/>
              <w:rPr>
                <w:rFonts w:ascii="宋体"/>
                <w:bCs/>
                <w:sz w:val="24"/>
                <w:lang w:eastAsia="en-US"/>
              </w:rPr>
            </w:pPr>
          </w:p>
        </w:tc>
      </w:tr>
      <w:tr w:rsidR="00B35600" w:rsidTr="00AD0F50">
        <w:trPr>
          <w:cantSplit/>
          <w:trHeight w:val="342"/>
          <w:jc w:val="center"/>
        </w:trPr>
        <w:tc>
          <w:tcPr>
            <w:tcW w:w="17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5600" w:rsidRDefault="00B35600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spacing w:before="240" w:after="240"/>
              <w:jc w:val="center"/>
              <w:rPr>
                <w:rFonts w:ascii="宋体" w:cs="Arial"/>
                <w:bCs/>
                <w:color w:val="BFBFBF"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作者主要贡献</w:t>
            </w:r>
          </w:p>
        </w:tc>
        <w:tc>
          <w:tcPr>
            <w:tcW w:w="3365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5600" w:rsidRDefault="00B35600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spacing w:before="240" w:after="240"/>
              <w:jc w:val="center"/>
              <w:rPr>
                <w:rFonts w:ascii="宋体" w:cs="Arial"/>
                <w:bCs/>
                <w:color w:val="BFBFBF"/>
                <w:szCs w:val="21"/>
              </w:rPr>
            </w:pPr>
            <w:r>
              <w:rPr>
                <w:rFonts w:ascii="宋体" w:hAnsi="宋体" w:hint="eastAsia"/>
                <w:bCs/>
                <w:color w:val="9C9A9C"/>
                <w:szCs w:val="21"/>
              </w:rPr>
              <w:t>（如编剧、导演、摄影、主演等）</w:t>
            </w:r>
          </w:p>
        </w:tc>
        <w:tc>
          <w:tcPr>
            <w:tcW w:w="2608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5600" w:rsidRDefault="00B35600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</w:tabs>
              <w:spacing w:before="240" w:after="240"/>
              <w:jc w:val="center"/>
              <w:rPr>
                <w:rFonts w:ascii="宋体"/>
                <w:bCs/>
                <w:color w:val="9C9A9C"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指导老师</w:t>
            </w:r>
          </w:p>
        </w:tc>
        <w:tc>
          <w:tcPr>
            <w:tcW w:w="26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B35600" w:rsidRDefault="00B35600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spacing w:before="240" w:after="240"/>
              <w:jc w:val="center"/>
              <w:rPr>
                <w:rFonts w:ascii="宋体"/>
                <w:bCs/>
                <w:color w:val="9C9A9C"/>
                <w:sz w:val="24"/>
              </w:rPr>
            </w:pPr>
          </w:p>
        </w:tc>
      </w:tr>
      <w:tr w:rsidR="00B35600" w:rsidTr="00AD0F50">
        <w:trPr>
          <w:cantSplit/>
          <w:trHeight w:val="1191"/>
          <w:jc w:val="center"/>
        </w:trPr>
        <w:tc>
          <w:tcPr>
            <w:tcW w:w="17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5600" w:rsidRDefault="00B35600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</w:tabs>
              <w:spacing w:before="240" w:after="240"/>
              <w:jc w:val="center"/>
              <w:rPr>
                <w:rFonts w:asci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作者简介</w:t>
            </w:r>
          </w:p>
          <w:p w:rsidR="00B35600" w:rsidRDefault="00B35600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</w:tabs>
              <w:spacing w:before="240" w:after="240"/>
              <w:jc w:val="center"/>
              <w:rPr>
                <w:rFonts w:ascii="宋体"/>
                <w:bCs/>
                <w:sz w:val="24"/>
                <w:lang w:eastAsia="en-US"/>
              </w:rPr>
            </w:pPr>
            <w:r>
              <w:rPr>
                <w:rFonts w:ascii="宋体" w:hAnsi="宋体" w:hint="eastAsia"/>
                <w:bCs/>
                <w:sz w:val="24"/>
              </w:rPr>
              <w:t>（</w:t>
            </w:r>
            <w:r>
              <w:rPr>
                <w:rFonts w:ascii="宋体" w:hAnsi="宋体"/>
                <w:bCs/>
                <w:sz w:val="24"/>
              </w:rPr>
              <w:t>100</w:t>
            </w:r>
            <w:r>
              <w:rPr>
                <w:rFonts w:ascii="宋体" w:hAnsi="宋体" w:hint="eastAsia"/>
                <w:bCs/>
                <w:sz w:val="24"/>
              </w:rPr>
              <w:t>字以内）</w:t>
            </w:r>
          </w:p>
        </w:tc>
        <w:tc>
          <w:tcPr>
            <w:tcW w:w="8667" w:type="dxa"/>
            <w:gridSpan w:val="7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5600" w:rsidRDefault="00B35600">
            <w:pPr>
              <w:tabs>
                <w:tab w:val="left" w:pos="420"/>
                <w:tab w:val="left" w:pos="84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spacing w:before="240" w:after="240"/>
              <w:ind w:left="804" w:hangingChars="335" w:hanging="804"/>
              <w:jc w:val="center"/>
              <w:rPr>
                <w:rFonts w:asci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color w:val="9C9A9C"/>
                <w:sz w:val="24"/>
              </w:rPr>
              <w:t>（填写学习、工作经历或获奖情况等）</w:t>
            </w:r>
          </w:p>
        </w:tc>
      </w:tr>
      <w:tr w:rsidR="00B35600" w:rsidTr="00AD0F50">
        <w:trPr>
          <w:cantSplit/>
          <w:trHeight w:val="1189"/>
          <w:jc w:val="center"/>
        </w:trPr>
        <w:tc>
          <w:tcPr>
            <w:tcW w:w="17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5600" w:rsidRDefault="00B35600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</w:tabs>
              <w:spacing w:before="240" w:after="240"/>
              <w:jc w:val="center"/>
              <w:rPr>
                <w:rFonts w:asci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创作团队中其他学生作者姓名、院系及其分工</w:t>
            </w:r>
          </w:p>
        </w:tc>
        <w:tc>
          <w:tcPr>
            <w:tcW w:w="8667" w:type="dxa"/>
            <w:gridSpan w:val="7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5600" w:rsidRDefault="00B35600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spacing w:before="240" w:after="240"/>
              <w:ind w:firstLineChars="104" w:firstLine="250"/>
              <w:jc w:val="center"/>
              <w:rPr>
                <w:rFonts w:asci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color w:val="9C9A9C"/>
                <w:sz w:val="24"/>
              </w:rPr>
              <w:t>（请填写姓名、分工、联系方式及所在院系）</w:t>
            </w:r>
          </w:p>
        </w:tc>
      </w:tr>
      <w:tr w:rsidR="00B35600" w:rsidTr="00AD0F50">
        <w:trPr>
          <w:cantSplit/>
          <w:trHeight w:val="3301"/>
          <w:jc w:val="center"/>
        </w:trPr>
        <w:tc>
          <w:tcPr>
            <w:tcW w:w="17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5600" w:rsidRDefault="00B35600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spacing w:before="240" w:after="240"/>
              <w:jc w:val="center"/>
              <w:rPr>
                <w:rFonts w:asci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作品简介</w:t>
            </w:r>
          </w:p>
          <w:p w:rsidR="00B35600" w:rsidRDefault="00B35600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spacing w:before="240" w:after="240"/>
              <w:jc w:val="center"/>
              <w:rPr>
                <w:rFonts w:asci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（</w:t>
            </w:r>
            <w:r>
              <w:rPr>
                <w:rFonts w:ascii="宋体" w:hAnsi="宋体"/>
                <w:bCs/>
                <w:sz w:val="24"/>
              </w:rPr>
              <w:t>250</w:t>
            </w:r>
            <w:r>
              <w:rPr>
                <w:rFonts w:ascii="宋体" w:hAnsi="宋体" w:hint="eastAsia"/>
                <w:bCs/>
                <w:sz w:val="24"/>
              </w:rPr>
              <w:t>字以内）</w:t>
            </w:r>
          </w:p>
        </w:tc>
        <w:tc>
          <w:tcPr>
            <w:tcW w:w="8667" w:type="dxa"/>
            <w:gridSpan w:val="7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5600" w:rsidRDefault="00B35600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spacing w:before="240" w:after="240"/>
              <w:jc w:val="center"/>
              <w:rPr>
                <w:rFonts w:ascii="宋体"/>
                <w:bCs/>
                <w:sz w:val="24"/>
              </w:rPr>
            </w:pPr>
          </w:p>
        </w:tc>
      </w:tr>
      <w:tr w:rsidR="00B35600" w:rsidTr="00AD0F50">
        <w:trPr>
          <w:cantSplit/>
          <w:trHeight w:val="1826"/>
          <w:jc w:val="center"/>
        </w:trPr>
        <w:tc>
          <w:tcPr>
            <w:tcW w:w="10455" w:type="dxa"/>
            <w:gridSpan w:val="8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5600" w:rsidRDefault="00B35600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jc w:val="center"/>
              <w:rPr>
                <w:rFonts w:ascii="宋体"/>
                <w:bCs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相关协议，签名同意</w:t>
            </w:r>
          </w:p>
          <w:p w:rsidR="00B35600" w:rsidRDefault="00B35600" w:rsidP="00C4741E">
            <w:pPr>
              <w:pStyle w:val="a"/>
              <w:numPr>
                <w:ilvl w:val="1"/>
                <w:numId w:val="4"/>
              </w:numPr>
              <w:tabs>
                <w:tab w:val="clear" w:pos="153"/>
                <w:tab w:val="left" w:pos="420"/>
              </w:tabs>
              <w:ind w:left="0" w:hanging="153"/>
              <w:rPr>
                <w:rFonts w:ascii="宋体" w:eastAsia="宋体" w:hAnsi="宋体"/>
                <w:bCs/>
                <w:color w:val="auto"/>
                <w:sz w:val="21"/>
                <w:szCs w:val="21"/>
              </w:rPr>
            </w:pPr>
            <w:r>
              <w:rPr>
                <w:rFonts w:ascii="宋体" w:eastAsia="宋体" w:hAnsi="宋体"/>
                <w:bCs/>
                <w:color w:val="auto"/>
                <w:sz w:val="21"/>
                <w:szCs w:val="21"/>
              </w:rPr>
              <w:t>1</w:t>
            </w:r>
            <w:r>
              <w:rPr>
                <w:rFonts w:ascii="宋体" w:eastAsia="宋体" w:hAnsi="宋体" w:hint="eastAsia"/>
                <w:bCs/>
                <w:color w:val="auto"/>
                <w:sz w:val="21"/>
                <w:szCs w:val="21"/>
              </w:rPr>
              <w:t>、参赛作者是参赛作品的合法拥有者，具有著作版权，并承担相应的法律责任。</w:t>
            </w:r>
          </w:p>
          <w:p w:rsidR="00B35600" w:rsidRDefault="00B35600" w:rsidP="00C4741E">
            <w:pPr>
              <w:pStyle w:val="a"/>
              <w:numPr>
                <w:ilvl w:val="1"/>
                <w:numId w:val="4"/>
              </w:numPr>
              <w:tabs>
                <w:tab w:val="clear" w:pos="153"/>
                <w:tab w:val="left" w:pos="420"/>
              </w:tabs>
              <w:ind w:left="0" w:hanging="153"/>
              <w:rPr>
                <w:rFonts w:ascii="宋体" w:eastAsia="宋体" w:hAnsi="宋体"/>
                <w:bCs/>
                <w:color w:val="auto"/>
                <w:sz w:val="21"/>
                <w:szCs w:val="21"/>
              </w:rPr>
            </w:pPr>
            <w:r>
              <w:rPr>
                <w:rFonts w:ascii="宋体" w:eastAsia="宋体" w:hAnsi="宋体"/>
                <w:bCs/>
                <w:color w:val="auto"/>
                <w:sz w:val="21"/>
                <w:szCs w:val="21"/>
              </w:rPr>
              <w:t>2</w:t>
            </w:r>
            <w:r>
              <w:rPr>
                <w:rFonts w:ascii="宋体" w:eastAsia="宋体" w:hAnsi="宋体" w:hint="eastAsia"/>
                <w:bCs/>
                <w:color w:val="auto"/>
                <w:sz w:val="21"/>
                <w:szCs w:val="21"/>
              </w:rPr>
              <w:t>、作品参赛即视为同意大赛通知的有关内容。</w:t>
            </w:r>
          </w:p>
          <w:p w:rsidR="00B35600" w:rsidRDefault="00B35600" w:rsidP="00C4741E">
            <w:pPr>
              <w:pStyle w:val="a"/>
              <w:numPr>
                <w:ilvl w:val="1"/>
                <w:numId w:val="4"/>
              </w:numPr>
              <w:tabs>
                <w:tab w:val="clear" w:pos="153"/>
                <w:tab w:val="left" w:pos="420"/>
              </w:tabs>
              <w:ind w:left="0" w:firstLineChars="104" w:firstLine="218"/>
              <w:rPr>
                <w:rFonts w:ascii="宋体" w:eastAsia="宋体" w:hAnsi="宋体"/>
                <w:bCs/>
                <w:color w:val="auto"/>
                <w:sz w:val="21"/>
                <w:szCs w:val="21"/>
              </w:rPr>
            </w:pPr>
            <w:r>
              <w:rPr>
                <w:rFonts w:ascii="宋体" w:eastAsia="宋体" w:hAnsi="宋体"/>
                <w:bCs/>
                <w:color w:val="auto"/>
                <w:sz w:val="21"/>
                <w:szCs w:val="21"/>
              </w:rPr>
              <w:t>3</w:t>
            </w:r>
            <w:r>
              <w:rPr>
                <w:rFonts w:ascii="宋体" w:eastAsia="宋体" w:hAnsi="宋体" w:hint="eastAsia"/>
                <w:bCs/>
                <w:color w:val="auto"/>
                <w:sz w:val="21"/>
                <w:szCs w:val="21"/>
              </w:rPr>
              <w:t>、主办单位保留对本大赛的最终解释权。</w:t>
            </w:r>
          </w:p>
          <w:p w:rsidR="00B35600" w:rsidRDefault="00B35600">
            <w:pPr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  <w:tab w:val="left" w:pos="10080"/>
                <w:tab w:val="left" w:pos="10500"/>
                <w:tab w:val="left" w:pos="10920"/>
                <w:tab w:val="left" w:pos="11340"/>
                <w:tab w:val="left" w:pos="11760"/>
                <w:tab w:val="left" w:pos="12180"/>
                <w:tab w:val="left" w:pos="12600"/>
                <w:tab w:val="left" w:pos="13020"/>
                <w:tab w:val="left" w:pos="13440"/>
                <w:tab w:val="left" w:pos="13860"/>
                <w:tab w:val="left" w:pos="14280"/>
                <w:tab w:val="left" w:pos="14700"/>
                <w:tab w:val="left" w:pos="15120"/>
                <w:tab w:val="left" w:pos="15540"/>
                <w:tab w:val="left" w:pos="15960"/>
                <w:tab w:val="left" w:pos="16380"/>
                <w:tab w:val="left" w:pos="16800"/>
                <w:tab w:val="left" w:pos="17220"/>
                <w:tab w:val="left" w:pos="17640"/>
                <w:tab w:val="left" w:pos="18060"/>
                <w:tab w:val="left" w:pos="18480"/>
                <w:tab w:val="left" w:pos="18900"/>
                <w:tab w:val="left" w:pos="19320"/>
                <w:tab w:val="left" w:pos="19740"/>
                <w:tab w:val="left" w:pos="20160"/>
                <w:tab w:val="left" w:pos="20580"/>
                <w:tab w:val="left" w:pos="21000"/>
                <w:tab w:val="left" w:pos="21420"/>
                <w:tab w:val="left" w:pos="21840"/>
                <w:tab w:val="left" w:pos="22260"/>
                <w:tab w:val="left" w:pos="22680"/>
                <w:tab w:val="left" w:pos="23100"/>
                <w:tab w:val="left" w:pos="23520"/>
                <w:tab w:val="left" w:pos="23940"/>
                <w:tab w:val="left" w:pos="24360"/>
                <w:tab w:val="left" w:pos="24780"/>
                <w:tab w:val="left" w:pos="25200"/>
                <w:tab w:val="left" w:pos="25620"/>
                <w:tab w:val="left" w:pos="26040"/>
                <w:tab w:val="left" w:pos="26460"/>
                <w:tab w:val="left" w:pos="26880"/>
              </w:tabs>
              <w:spacing w:before="240"/>
              <w:ind w:firstLineChars="104" w:firstLine="218"/>
              <w:jc w:val="center"/>
              <w:rPr>
                <w:rFonts w:asci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作者签名：</w:t>
            </w:r>
            <w:r>
              <w:rPr>
                <w:rFonts w:ascii="宋体" w:hAnsi="宋体"/>
                <w:bCs/>
                <w:szCs w:val="21"/>
              </w:rPr>
              <w:t xml:space="preserve">                                           </w:t>
            </w:r>
            <w:r>
              <w:rPr>
                <w:rFonts w:ascii="宋体" w:hAnsi="宋体" w:hint="eastAsia"/>
                <w:bCs/>
                <w:szCs w:val="21"/>
              </w:rPr>
              <w:t>日期：</w:t>
            </w:r>
            <w:r>
              <w:rPr>
                <w:rFonts w:ascii="宋体" w:hAnsi="宋体"/>
                <w:bCs/>
                <w:szCs w:val="21"/>
              </w:rPr>
              <w:t xml:space="preserve">  2013  </w:t>
            </w:r>
            <w:r>
              <w:rPr>
                <w:rFonts w:ascii="宋体" w:hAnsi="宋体" w:hint="eastAsia"/>
                <w:bCs/>
                <w:szCs w:val="21"/>
              </w:rPr>
              <w:t>年</w:t>
            </w:r>
            <w:r>
              <w:rPr>
                <w:rFonts w:ascii="宋体" w:hAnsi="宋体"/>
                <w:bCs/>
                <w:szCs w:val="21"/>
              </w:rPr>
              <w:t xml:space="preserve">     </w:t>
            </w:r>
            <w:r>
              <w:rPr>
                <w:rFonts w:ascii="宋体" w:hAnsi="宋体" w:hint="eastAsia"/>
                <w:bCs/>
                <w:szCs w:val="21"/>
              </w:rPr>
              <w:t>月</w:t>
            </w:r>
            <w:r>
              <w:rPr>
                <w:rFonts w:ascii="宋体" w:hAnsi="宋体"/>
                <w:bCs/>
                <w:szCs w:val="21"/>
              </w:rPr>
              <w:t xml:space="preserve">     </w:t>
            </w:r>
            <w:r>
              <w:rPr>
                <w:rFonts w:ascii="宋体" w:hAnsi="宋体" w:hint="eastAsia"/>
                <w:bCs/>
                <w:szCs w:val="21"/>
              </w:rPr>
              <w:t>日</w:t>
            </w:r>
          </w:p>
        </w:tc>
      </w:tr>
    </w:tbl>
    <w:p w:rsidR="00B35600" w:rsidRPr="00C4741E" w:rsidRDefault="00B35600" w:rsidP="00C4741E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right="420"/>
        <w:rPr>
          <w:rFonts w:ascii="黑体" w:eastAsia="黑体" w:hAnsi="黑体"/>
          <w:sz w:val="18"/>
          <w:szCs w:val="18"/>
        </w:rPr>
      </w:pPr>
      <w:r>
        <w:rPr>
          <w:rFonts w:ascii="黑体" w:eastAsia="黑体" w:hAnsi="黑体" w:hint="eastAsia"/>
          <w:sz w:val="18"/>
          <w:szCs w:val="18"/>
        </w:rPr>
        <w:t>注：</w:t>
      </w:r>
      <w:r w:rsidRPr="00C4741E">
        <w:rPr>
          <w:rFonts w:ascii="黑体" w:eastAsia="黑体" w:hAnsi="黑体" w:hint="eastAsia"/>
          <w:sz w:val="18"/>
          <w:szCs w:val="18"/>
        </w:rPr>
        <w:t>作品编号留空，其他全部为必填项，如确无内容，请填写“无”。（提交电子表，签字部分颁奖典礼现场执行）</w:t>
      </w:r>
    </w:p>
    <w:sectPr w:rsidR="00B35600" w:rsidRPr="00C4741E" w:rsidSect="00583905">
      <w:pgSz w:w="11906" w:h="16838"/>
      <w:pgMar w:top="1418" w:right="1800" w:bottom="156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5600" w:rsidRDefault="00B35600" w:rsidP="008F7171">
      <w:r>
        <w:separator/>
      </w:r>
    </w:p>
  </w:endnote>
  <w:endnote w:type="continuationSeparator" w:id="0">
    <w:p w:rsidR="00B35600" w:rsidRDefault="00B35600" w:rsidP="008F71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ヒラギノ角ゴ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ig Caslo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5600" w:rsidRDefault="00B35600" w:rsidP="008F7171">
      <w:r>
        <w:separator/>
      </w:r>
    </w:p>
  </w:footnote>
  <w:footnote w:type="continuationSeparator" w:id="0">
    <w:p w:rsidR="00B35600" w:rsidRDefault="00B35600" w:rsidP="008F71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lvl w:ilvl="0">
      <w:start w:val="1"/>
      <w:numFmt w:val="decimal"/>
      <w:suff w:val="nothing"/>
      <w:lvlText w:val="（%1）"/>
      <w:lvlJc w:val="left"/>
      <w:rPr>
        <w:rFonts w:cs="Times New Roman"/>
      </w:rPr>
    </w:lvl>
  </w:abstractNum>
  <w:abstractNum w:abstractNumId="1">
    <w:nsid w:val="00000005"/>
    <w:multiLevelType w:val="multilevel"/>
    <w:tmpl w:val="00000005"/>
    <w:lvl w:ilvl="0">
      <w:numFmt w:val="bullet"/>
      <w:suff w:val="nothing"/>
      <w:lvlText w:val=""/>
      <w:lvlJc w:val="left"/>
      <w:rPr>
        <w:position w:val="0"/>
      </w:rPr>
    </w:lvl>
    <w:lvl w:ilvl="1">
      <w:numFmt w:val="bullet"/>
      <w:lvlText w:val=""/>
      <w:lvlJc w:val="left"/>
      <w:pPr>
        <w:tabs>
          <w:tab w:val="num" w:pos="153"/>
        </w:tabs>
        <w:ind w:left="153"/>
      </w:pPr>
      <w:rPr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/>
      </w:pPr>
      <w:rPr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/>
      </w:pPr>
      <w:rPr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/>
      </w:pPr>
      <w:rPr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/>
      </w:pPr>
      <w:rPr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/>
      </w:pPr>
      <w:rPr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/>
      </w:pPr>
      <w:rPr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/>
      </w:pPr>
      <w:rPr>
        <w:position w:val="0"/>
      </w:rPr>
    </w:lvl>
  </w:abstractNum>
  <w:abstractNum w:abstractNumId="2">
    <w:nsid w:val="0000000C"/>
    <w:multiLevelType w:val="singleLevel"/>
    <w:tmpl w:val="0000000C"/>
    <w:lvl w:ilvl="0">
      <w:start w:val="1"/>
      <w:numFmt w:val="chineseCounting"/>
      <w:suff w:val="nothing"/>
      <w:lvlText w:val="%1、"/>
      <w:lvlJc w:val="left"/>
      <w:rPr>
        <w:rFonts w:cs="Times New Roman"/>
      </w:rPr>
    </w:lvl>
  </w:abstractNum>
  <w:abstractNum w:abstractNumId="3">
    <w:nsid w:val="4D67251E"/>
    <w:multiLevelType w:val="singleLevel"/>
    <w:tmpl w:val="00000000"/>
    <w:lvl w:ilvl="0">
      <w:start w:val="3"/>
      <w:numFmt w:val="decimal"/>
      <w:suff w:val="nothing"/>
      <w:lvlText w:val="（%1）"/>
      <w:lvlJc w:val="left"/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2A27"/>
    <w:rsid w:val="000205C2"/>
    <w:rsid w:val="00021243"/>
    <w:rsid w:val="0002580A"/>
    <w:rsid w:val="000B39A2"/>
    <w:rsid w:val="000C11F8"/>
    <w:rsid w:val="000F48D2"/>
    <w:rsid w:val="000F5396"/>
    <w:rsid w:val="00107C79"/>
    <w:rsid w:val="00172A27"/>
    <w:rsid w:val="00192027"/>
    <w:rsid w:val="001E3001"/>
    <w:rsid w:val="00223623"/>
    <w:rsid w:val="002755B0"/>
    <w:rsid w:val="002D0D18"/>
    <w:rsid w:val="00336E80"/>
    <w:rsid w:val="00381C0C"/>
    <w:rsid w:val="003922BC"/>
    <w:rsid w:val="00396FBB"/>
    <w:rsid w:val="003F7A7E"/>
    <w:rsid w:val="004B61DC"/>
    <w:rsid w:val="0051478F"/>
    <w:rsid w:val="00583905"/>
    <w:rsid w:val="005D0E01"/>
    <w:rsid w:val="005D2D89"/>
    <w:rsid w:val="005D328D"/>
    <w:rsid w:val="005E6B92"/>
    <w:rsid w:val="00653B6B"/>
    <w:rsid w:val="006B3670"/>
    <w:rsid w:val="006E72FB"/>
    <w:rsid w:val="00704595"/>
    <w:rsid w:val="007B283C"/>
    <w:rsid w:val="007B2A84"/>
    <w:rsid w:val="007B5FF2"/>
    <w:rsid w:val="007E5E29"/>
    <w:rsid w:val="00887303"/>
    <w:rsid w:val="008F7171"/>
    <w:rsid w:val="00923E55"/>
    <w:rsid w:val="0095673C"/>
    <w:rsid w:val="009704E6"/>
    <w:rsid w:val="0099611F"/>
    <w:rsid w:val="009C04B3"/>
    <w:rsid w:val="00A05615"/>
    <w:rsid w:val="00A10E8F"/>
    <w:rsid w:val="00A51C55"/>
    <w:rsid w:val="00A567F7"/>
    <w:rsid w:val="00AC3846"/>
    <w:rsid w:val="00AD0F50"/>
    <w:rsid w:val="00B15E99"/>
    <w:rsid w:val="00B35600"/>
    <w:rsid w:val="00B65305"/>
    <w:rsid w:val="00BE1EF6"/>
    <w:rsid w:val="00C4741E"/>
    <w:rsid w:val="00C90861"/>
    <w:rsid w:val="00CF7F7C"/>
    <w:rsid w:val="00D239AB"/>
    <w:rsid w:val="00E27FB3"/>
    <w:rsid w:val="00E535F1"/>
    <w:rsid w:val="00EB2AD1"/>
    <w:rsid w:val="00EE2A23"/>
    <w:rsid w:val="00EF1189"/>
    <w:rsid w:val="00F41609"/>
    <w:rsid w:val="00FA46DC"/>
    <w:rsid w:val="00FE2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243"/>
    <w:pPr>
      <w:widowControl w:val="0"/>
      <w:jc w:val="both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4741E"/>
    <w:pPr>
      <w:keepNext/>
      <w:keepLines/>
      <w:spacing w:before="340" w:after="330" w:line="576" w:lineRule="auto"/>
      <w:outlineLvl w:val="0"/>
    </w:pPr>
    <w:rPr>
      <w:rFonts w:eastAsia="ヒラギノ角ゴ Pro W3"/>
      <w:b/>
      <w:color w:val="000000"/>
      <w:kern w:val="44"/>
      <w:sz w:val="4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4741E"/>
    <w:rPr>
      <w:rFonts w:eastAsia="ヒラギノ角ゴ Pro W3" w:cs="Times New Roman"/>
      <w:b/>
      <w:color w:val="000000"/>
      <w:kern w:val="44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rsid w:val="00021243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02124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18"/>
      <w:szCs w:val="18"/>
    </w:rPr>
  </w:style>
  <w:style w:type="paragraph" w:styleId="NormalWeb">
    <w:name w:val="Normal (Web)"/>
    <w:basedOn w:val="Normal"/>
    <w:uiPriority w:val="99"/>
    <w:rsid w:val="002D0D1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Strong">
    <w:name w:val="Strong"/>
    <w:basedOn w:val="DefaultParagraphFont"/>
    <w:uiPriority w:val="99"/>
    <w:qFormat/>
    <w:rsid w:val="003F7A7E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B65305"/>
    <w:rPr>
      <w:rFonts w:cs="Times New Roman"/>
      <w:color w:val="0000FF"/>
      <w:u w:val="single"/>
    </w:rPr>
  </w:style>
  <w:style w:type="paragraph" w:customStyle="1" w:styleId="1">
    <w:name w:val="列出段落1"/>
    <w:basedOn w:val="Normal"/>
    <w:uiPriority w:val="99"/>
    <w:rsid w:val="0002580A"/>
    <w:pPr>
      <w:ind w:firstLineChars="200" w:firstLine="420"/>
    </w:pPr>
    <w:rPr>
      <w:rFonts w:ascii="Calibri" w:hAnsi="Calibri"/>
      <w:szCs w:val="22"/>
    </w:rPr>
  </w:style>
  <w:style w:type="character" w:styleId="CommentReference">
    <w:name w:val="annotation reference"/>
    <w:basedOn w:val="DefaultParagraphFont"/>
    <w:uiPriority w:val="99"/>
    <w:semiHidden/>
    <w:rsid w:val="000C11F8"/>
    <w:rPr>
      <w:rFonts w:cs="Times New Roman"/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rsid w:val="000C11F8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0C11F8"/>
    <w:rPr>
      <w:rFonts w:cs="Times New Roman"/>
      <w:kern w:val="2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C11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0C11F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0C11F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C11F8"/>
    <w:rPr>
      <w:rFonts w:cs="Times New Roman"/>
      <w:kern w:val="2"/>
      <w:sz w:val="18"/>
      <w:szCs w:val="18"/>
    </w:rPr>
  </w:style>
  <w:style w:type="paragraph" w:customStyle="1" w:styleId="a">
    <w:name w:val="自由格式"/>
    <w:uiPriority w:val="99"/>
    <w:rsid w:val="00C4741E"/>
    <w:rPr>
      <w:rFonts w:ascii="Big Caslon" w:eastAsia="ヒラギノ角ゴ Pro W3" w:hAnsi="Big Caslon"/>
      <w:color w:val="000000"/>
      <w:kern w:val="0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50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499">
      <w:marLeft w:val="0"/>
      <w:marRight w:val="0"/>
      <w:marTop w:val="0"/>
      <w:marBottom w:val="0"/>
      <w:divBdr>
        <w:top w:val="single" w:sz="12" w:space="0" w:color="CC0000"/>
        <w:left w:val="none" w:sz="0" w:space="0" w:color="auto"/>
        <w:bottom w:val="none" w:sz="0" w:space="0" w:color="auto"/>
        <w:right w:val="none" w:sz="0" w:space="0" w:color="auto"/>
      </w:divBdr>
      <w:divsChild>
        <w:div w:id="13195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50498">
                      <w:marLeft w:val="225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oinsunflower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247</TotalTime>
  <Pages>5</Pages>
  <Words>366</Words>
  <Characters>2090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“向阳花”微短片大赛</dc:title>
  <dc:subject/>
  <dc:creator>sony</dc:creator>
  <cp:keywords/>
  <dc:description/>
  <cp:lastModifiedBy>lenovo</cp:lastModifiedBy>
  <cp:revision>24</cp:revision>
  <dcterms:created xsi:type="dcterms:W3CDTF">2013-03-20T07:21:00Z</dcterms:created>
  <dcterms:modified xsi:type="dcterms:W3CDTF">2013-03-22T05:13:00Z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2052-8.1.0.3526</vt:lpwstr>
  </property>
</Properties>
</file>